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A827D6" w14:textId="77777777" w:rsidR="00725C1F" w:rsidRPr="00B8756B" w:rsidRDefault="00725C1F" w:rsidP="00725C1F">
      <w:pPr>
        <w:pStyle w:val="2"/>
        <w:spacing w:line="360" w:lineRule="auto"/>
        <w:ind w:firstLineChars="0" w:firstLine="0"/>
        <w:jc w:val="left"/>
      </w:pPr>
      <w:r w:rsidRPr="00B8756B">
        <w:rPr>
          <w:rFonts w:hint="eastAsia"/>
        </w:rPr>
        <w:t>附件</w:t>
      </w:r>
      <w:r w:rsidRPr="00B8756B">
        <w:rPr>
          <w:rFonts w:hint="eastAsia"/>
        </w:rPr>
        <w:t>1</w:t>
      </w:r>
      <w:r w:rsidRPr="00B8756B">
        <w:rPr>
          <w:rFonts w:hint="eastAsia"/>
        </w:rPr>
        <w:t>：深圳市拆除重建类城市更新单元计划申报表</w:t>
      </w:r>
    </w:p>
    <w:tbl>
      <w:tblPr>
        <w:tblW w:w="946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681"/>
        <w:gridCol w:w="1276"/>
        <w:gridCol w:w="567"/>
        <w:gridCol w:w="1134"/>
        <w:gridCol w:w="1276"/>
        <w:gridCol w:w="283"/>
        <w:gridCol w:w="2126"/>
        <w:gridCol w:w="2124"/>
      </w:tblGrid>
      <w:tr w:rsidR="00725C1F" w:rsidRPr="00B8756B" w14:paraId="1D807C41" w14:textId="77777777" w:rsidTr="00D035BB">
        <w:trPr>
          <w:cantSplit/>
          <w:trHeight w:val="177"/>
          <w:jc w:val="center"/>
        </w:trPr>
        <w:tc>
          <w:tcPr>
            <w:tcW w:w="681" w:type="dxa"/>
            <w:vAlign w:val="center"/>
          </w:tcPr>
          <w:p w14:paraId="1C0D117D"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申报类型</w:t>
            </w:r>
          </w:p>
        </w:tc>
        <w:tc>
          <w:tcPr>
            <w:tcW w:w="2977" w:type="dxa"/>
            <w:gridSpan w:val="3"/>
            <w:vAlign w:val="center"/>
          </w:tcPr>
          <w:p w14:paraId="3C64AC98"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计划制定□</w:t>
            </w:r>
          </w:p>
        </w:tc>
        <w:tc>
          <w:tcPr>
            <w:tcW w:w="3685" w:type="dxa"/>
            <w:gridSpan w:val="3"/>
            <w:vAlign w:val="center"/>
          </w:tcPr>
          <w:p w14:paraId="7D3E284B"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计划调整□</w:t>
            </w:r>
          </w:p>
        </w:tc>
        <w:tc>
          <w:tcPr>
            <w:tcW w:w="2124" w:type="dxa"/>
            <w:vAlign w:val="center"/>
          </w:tcPr>
          <w:p w14:paraId="549CC6B9"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计划调出□</w:t>
            </w:r>
          </w:p>
        </w:tc>
      </w:tr>
      <w:tr w:rsidR="00725C1F" w:rsidRPr="00B8756B" w14:paraId="34AF831A" w14:textId="77777777" w:rsidTr="00D035BB">
        <w:trPr>
          <w:cantSplit/>
          <w:trHeight w:val="177"/>
          <w:jc w:val="center"/>
        </w:trPr>
        <w:tc>
          <w:tcPr>
            <w:tcW w:w="681" w:type="dxa"/>
            <w:vMerge w:val="restart"/>
            <w:vAlign w:val="center"/>
          </w:tcPr>
          <w:p w14:paraId="652B834E"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申报</w:t>
            </w:r>
          </w:p>
          <w:p w14:paraId="5159424B"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主体</w:t>
            </w:r>
          </w:p>
        </w:tc>
        <w:tc>
          <w:tcPr>
            <w:tcW w:w="1843" w:type="dxa"/>
            <w:gridSpan w:val="2"/>
            <w:vAlign w:val="center"/>
          </w:tcPr>
          <w:p w14:paraId="685113DB"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申报单位（人）</w:t>
            </w:r>
          </w:p>
        </w:tc>
        <w:tc>
          <w:tcPr>
            <w:tcW w:w="6943" w:type="dxa"/>
            <w:gridSpan w:val="5"/>
            <w:vAlign w:val="center"/>
          </w:tcPr>
          <w:p w14:paraId="0973A5E2" w14:textId="77777777" w:rsidR="00725C1F" w:rsidRPr="00B8756B" w:rsidRDefault="00725C1F" w:rsidP="00D035BB">
            <w:pPr>
              <w:spacing w:beforeLines="0" w:before="0" w:afterLines="0" w:after="0" w:line="288" w:lineRule="auto"/>
              <w:ind w:firstLineChars="0" w:firstLine="0"/>
              <w:jc w:val="right"/>
              <w:rPr>
                <w:rFonts w:ascii="宋体" w:hAnsi="宋体"/>
                <w:sz w:val="20"/>
                <w:szCs w:val="18"/>
              </w:rPr>
            </w:pPr>
          </w:p>
        </w:tc>
      </w:tr>
      <w:tr w:rsidR="00725C1F" w:rsidRPr="00B8756B" w14:paraId="0F8449DC" w14:textId="77777777" w:rsidTr="00D035BB">
        <w:trPr>
          <w:cantSplit/>
          <w:trHeight w:val="317"/>
          <w:jc w:val="center"/>
        </w:trPr>
        <w:tc>
          <w:tcPr>
            <w:tcW w:w="681" w:type="dxa"/>
            <w:vMerge/>
            <w:vAlign w:val="center"/>
          </w:tcPr>
          <w:p w14:paraId="4C455888"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p>
        </w:tc>
        <w:tc>
          <w:tcPr>
            <w:tcW w:w="1843" w:type="dxa"/>
            <w:gridSpan w:val="2"/>
            <w:vAlign w:val="center"/>
          </w:tcPr>
          <w:p w14:paraId="1B623C50"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法定代表人</w:t>
            </w:r>
          </w:p>
        </w:tc>
        <w:tc>
          <w:tcPr>
            <w:tcW w:w="2410" w:type="dxa"/>
            <w:gridSpan w:val="2"/>
            <w:vAlign w:val="center"/>
          </w:tcPr>
          <w:p w14:paraId="22B099EA" w14:textId="77777777" w:rsidR="00725C1F" w:rsidRPr="00B8756B" w:rsidRDefault="00725C1F" w:rsidP="00D035BB">
            <w:pPr>
              <w:spacing w:beforeLines="0" w:before="0" w:afterLines="0" w:after="0" w:line="288" w:lineRule="auto"/>
              <w:ind w:firstLineChars="0" w:firstLine="0"/>
              <w:rPr>
                <w:rFonts w:ascii="宋体" w:hAnsi="宋体"/>
                <w:sz w:val="20"/>
                <w:szCs w:val="18"/>
              </w:rPr>
            </w:pPr>
          </w:p>
        </w:tc>
        <w:tc>
          <w:tcPr>
            <w:tcW w:w="2409" w:type="dxa"/>
            <w:gridSpan w:val="2"/>
            <w:vAlign w:val="center"/>
          </w:tcPr>
          <w:p w14:paraId="6C0D591B"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身份证号</w:t>
            </w:r>
          </w:p>
        </w:tc>
        <w:tc>
          <w:tcPr>
            <w:tcW w:w="2124" w:type="dxa"/>
            <w:vAlign w:val="center"/>
          </w:tcPr>
          <w:p w14:paraId="57205C5D" w14:textId="77777777" w:rsidR="00725C1F" w:rsidRPr="00B8756B" w:rsidRDefault="00725C1F" w:rsidP="00D035BB">
            <w:pPr>
              <w:spacing w:beforeLines="0" w:before="0" w:afterLines="0" w:after="0" w:line="288" w:lineRule="auto"/>
              <w:ind w:firstLineChars="0" w:firstLine="0"/>
              <w:rPr>
                <w:rFonts w:ascii="宋体" w:hAnsi="宋体"/>
                <w:sz w:val="20"/>
                <w:szCs w:val="18"/>
              </w:rPr>
            </w:pPr>
          </w:p>
        </w:tc>
      </w:tr>
      <w:tr w:rsidR="00725C1F" w:rsidRPr="00B8756B" w14:paraId="4750EE93" w14:textId="77777777" w:rsidTr="00D035BB">
        <w:trPr>
          <w:cantSplit/>
          <w:trHeight w:val="180"/>
          <w:jc w:val="center"/>
        </w:trPr>
        <w:tc>
          <w:tcPr>
            <w:tcW w:w="681" w:type="dxa"/>
            <w:vMerge/>
            <w:vAlign w:val="center"/>
          </w:tcPr>
          <w:p w14:paraId="611229E1"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p>
        </w:tc>
        <w:tc>
          <w:tcPr>
            <w:tcW w:w="1843" w:type="dxa"/>
            <w:gridSpan w:val="2"/>
            <w:vAlign w:val="center"/>
          </w:tcPr>
          <w:p w14:paraId="10DD75FB"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委托代理人</w:t>
            </w:r>
          </w:p>
        </w:tc>
        <w:tc>
          <w:tcPr>
            <w:tcW w:w="2410" w:type="dxa"/>
            <w:gridSpan w:val="2"/>
            <w:vAlign w:val="center"/>
          </w:tcPr>
          <w:p w14:paraId="1B03DE7A" w14:textId="77777777" w:rsidR="00725C1F" w:rsidRPr="00B8756B" w:rsidRDefault="00725C1F" w:rsidP="00D035BB">
            <w:pPr>
              <w:spacing w:beforeLines="0" w:before="0" w:afterLines="0" w:after="0" w:line="288" w:lineRule="auto"/>
              <w:ind w:firstLineChars="0" w:firstLine="0"/>
              <w:rPr>
                <w:rFonts w:ascii="宋体" w:hAnsi="宋体"/>
                <w:sz w:val="20"/>
                <w:szCs w:val="18"/>
              </w:rPr>
            </w:pPr>
          </w:p>
        </w:tc>
        <w:tc>
          <w:tcPr>
            <w:tcW w:w="2409" w:type="dxa"/>
            <w:gridSpan w:val="2"/>
            <w:vAlign w:val="center"/>
          </w:tcPr>
          <w:p w14:paraId="7E7A9BF3"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身份证号</w:t>
            </w:r>
          </w:p>
        </w:tc>
        <w:tc>
          <w:tcPr>
            <w:tcW w:w="2124" w:type="dxa"/>
            <w:vAlign w:val="center"/>
          </w:tcPr>
          <w:p w14:paraId="40BDAADE" w14:textId="77777777" w:rsidR="00725C1F" w:rsidRPr="00B8756B" w:rsidRDefault="00725C1F" w:rsidP="00D035BB">
            <w:pPr>
              <w:spacing w:beforeLines="0" w:before="0" w:afterLines="0" w:after="0" w:line="288" w:lineRule="auto"/>
              <w:ind w:firstLineChars="0" w:firstLine="0"/>
              <w:rPr>
                <w:rFonts w:ascii="宋体" w:hAnsi="宋体"/>
                <w:sz w:val="20"/>
                <w:szCs w:val="18"/>
              </w:rPr>
            </w:pPr>
          </w:p>
        </w:tc>
      </w:tr>
      <w:tr w:rsidR="00725C1F" w:rsidRPr="00B8756B" w14:paraId="794CA17D" w14:textId="77777777" w:rsidTr="00D035BB">
        <w:trPr>
          <w:cantSplit/>
          <w:trHeight w:val="200"/>
          <w:jc w:val="center"/>
        </w:trPr>
        <w:tc>
          <w:tcPr>
            <w:tcW w:w="681" w:type="dxa"/>
            <w:vMerge/>
            <w:vAlign w:val="center"/>
          </w:tcPr>
          <w:p w14:paraId="06DD54C6"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p>
        </w:tc>
        <w:tc>
          <w:tcPr>
            <w:tcW w:w="1843" w:type="dxa"/>
            <w:gridSpan w:val="2"/>
            <w:vAlign w:val="center"/>
          </w:tcPr>
          <w:p w14:paraId="7409DB76"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通讯地址</w:t>
            </w:r>
          </w:p>
        </w:tc>
        <w:tc>
          <w:tcPr>
            <w:tcW w:w="2410" w:type="dxa"/>
            <w:gridSpan w:val="2"/>
            <w:vAlign w:val="center"/>
          </w:tcPr>
          <w:p w14:paraId="39352C2A" w14:textId="77777777" w:rsidR="00725C1F" w:rsidRPr="00B8756B" w:rsidRDefault="00725C1F" w:rsidP="00D035BB">
            <w:pPr>
              <w:spacing w:beforeLines="0" w:before="0" w:afterLines="0" w:after="0" w:line="288" w:lineRule="auto"/>
              <w:ind w:firstLineChars="0" w:firstLine="0"/>
              <w:rPr>
                <w:rFonts w:ascii="宋体" w:hAnsi="宋体"/>
                <w:sz w:val="20"/>
                <w:szCs w:val="18"/>
              </w:rPr>
            </w:pPr>
          </w:p>
        </w:tc>
        <w:tc>
          <w:tcPr>
            <w:tcW w:w="2409" w:type="dxa"/>
            <w:gridSpan w:val="2"/>
            <w:vAlign w:val="center"/>
          </w:tcPr>
          <w:p w14:paraId="47EC091F"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联系电话</w:t>
            </w:r>
          </w:p>
        </w:tc>
        <w:tc>
          <w:tcPr>
            <w:tcW w:w="2124" w:type="dxa"/>
            <w:vAlign w:val="center"/>
          </w:tcPr>
          <w:p w14:paraId="4526B723" w14:textId="77777777" w:rsidR="00725C1F" w:rsidRPr="00B8756B" w:rsidRDefault="00725C1F" w:rsidP="00D035BB">
            <w:pPr>
              <w:spacing w:beforeLines="0" w:before="0" w:afterLines="0" w:after="0" w:line="288" w:lineRule="auto"/>
              <w:ind w:firstLineChars="0" w:firstLine="0"/>
              <w:rPr>
                <w:rFonts w:ascii="宋体" w:hAnsi="宋体"/>
                <w:sz w:val="20"/>
                <w:szCs w:val="18"/>
              </w:rPr>
            </w:pPr>
          </w:p>
        </w:tc>
      </w:tr>
      <w:tr w:rsidR="00725C1F" w:rsidRPr="00B8756B" w14:paraId="586D7410" w14:textId="77777777" w:rsidTr="00D035BB">
        <w:trPr>
          <w:cantSplit/>
          <w:trHeight w:val="163"/>
          <w:jc w:val="center"/>
        </w:trPr>
        <w:tc>
          <w:tcPr>
            <w:tcW w:w="681" w:type="dxa"/>
            <w:vMerge w:val="restart"/>
            <w:vAlign w:val="center"/>
          </w:tcPr>
          <w:p w14:paraId="0BDC2835"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基本</w:t>
            </w:r>
          </w:p>
          <w:p w14:paraId="17FF2D08" w14:textId="77777777" w:rsidR="00725C1F" w:rsidRPr="00B8756B" w:rsidRDefault="00725C1F" w:rsidP="00D035BB">
            <w:pPr>
              <w:widowControl/>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信息</w:t>
            </w:r>
          </w:p>
        </w:tc>
        <w:tc>
          <w:tcPr>
            <w:tcW w:w="1843" w:type="dxa"/>
            <w:gridSpan w:val="2"/>
            <w:vAlign w:val="center"/>
          </w:tcPr>
          <w:p w14:paraId="336F5317"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更新单元名称</w:t>
            </w:r>
          </w:p>
        </w:tc>
        <w:tc>
          <w:tcPr>
            <w:tcW w:w="6943" w:type="dxa"/>
            <w:gridSpan w:val="5"/>
            <w:vAlign w:val="center"/>
          </w:tcPr>
          <w:p w14:paraId="50D36243" w14:textId="77777777" w:rsidR="00725C1F" w:rsidRPr="00B8756B" w:rsidRDefault="00725C1F" w:rsidP="00D035BB">
            <w:pPr>
              <w:spacing w:beforeLines="0" w:before="0" w:afterLines="0" w:after="0" w:line="288" w:lineRule="auto"/>
              <w:ind w:firstLineChars="0" w:firstLine="0"/>
              <w:rPr>
                <w:rFonts w:ascii="宋体" w:hAnsi="宋体"/>
                <w:sz w:val="20"/>
                <w:szCs w:val="18"/>
              </w:rPr>
            </w:pPr>
            <w:r w:rsidRPr="00B8756B">
              <w:rPr>
                <w:rFonts w:ascii="宋体" w:hAnsi="宋体" w:hint="eastAsia"/>
                <w:sz w:val="20"/>
                <w:szCs w:val="18"/>
                <w:u w:val="single"/>
              </w:rPr>
              <w:t xml:space="preserve">         </w:t>
            </w:r>
            <w:r w:rsidRPr="00B8756B">
              <w:rPr>
                <w:rFonts w:ascii="宋体" w:hAnsi="宋体" w:hint="eastAsia"/>
                <w:sz w:val="20"/>
                <w:szCs w:val="18"/>
              </w:rPr>
              <w:t xml:space="preserve"> 区（新区）</w:t>
            </w:r>
            <w:r w:rsidRPr="00B8756B">
              <w:rPr>
                <w:rFonts w:ascii="宋体" w:hAnsi="宋体" w:hint="eastAsia"/>
                <w:sz w:val="20"/>
                <w:szCs w:val="18"/>
                <w:u w:val="single"/>
              </w:rPr>
              <w:t xml:space="preserve">          </w:t>
            </w:r>
            <w:r w:rsidRPr="00B8756B">
              <w:rPr>
                <w:rFonts w:ascii="宋体" w:hAnsi="宋体" w:hint="eastAsia"/>
                <w:sz w:val="20"/>
                <w:szCs w:val="18"/>
              </w:rPr>
              <w:t>街道（办事处）</w:t>
            </w:r>
            <w:r w:rsidRPr="00B8756B">
              <w:rPr>
                <w:rFonts w:ascii="宋体" w:hAnsi="宋体" w:hint="eastAsia"/>
                <w:sz w:val="20"/>
                <w:szCs w:val="18"/>
                <w:u w:val="single"/>
              </w:rPr>
              <w:t xml:space="preserve">             </w:t>
            </w:r>
            <w:r w:rsidRPr="00B8756B">
              <w:rPr>
                <w:rFonts w:ascii="宋体" w:hAnsi="宋体" w:hint="eastAsia"/>
                <w:sz w:val="20"/>
                <w:szCs w:val="18"/>
              </w:rPr>
              <w:t xml:space="preserve">更新单元（参照地名） </w:t>
            </w:r>
          </w:p>
        </w:tc>
      </w:tr>
      <w:tr w:rsidR="00725C1F" w:rsidRPr="00B8756B" w14:paraId="0D710142" w14:textId="77777777" w:rsidTr="00D035BB">
        <w:trPr>
          <w:cantSplit/>
          <w:trHeight w:val="124"/>
          <w:jc w:val="center"/>
        </w:trPr>
        <w:tc>
          <w:tcPr>
            <w:tcW w:w="681" w:type="dxa"/>
            <w:vMerge/>
            <w:vAlign w:val="center"/>
          </w:tcPr>
          <w:p w14:paraId="7A0A6DD7" w14:textId="77777777" w:rsidR="00725C1F" w:rsidRPr="00B8756B" w:rsidRDefault="00725C1F" w:rsidP="00D035BB">
            <w:pPr>
              <w:widowControl/>
              <w:spacing w:beforeLines="0" w:before="0" w:afterLines="0" w:after="0" w:line="288" w:lineRule="auto"/>
              <w:ind w:firstLineChars="0" w:firstLine="0"/>
              <w:jc w:val="left"/>
              <w:rPr>
                <w:rFonts w:ascii="宋体" w:hAnsi="宋体"/>
                <w:sz w:val="20"/>
                <w:szCs w:val="18"/>
              </w:rPr>
            </w:pPr>
          </w:p>
        </w:tc>
        <w:tc>
          <w:tcPr>
            <w:tcW w:w="1843" w:type="dxa"/>
            <w:gridSpan w:val="2"/>
            <w:vAlign w:val="center"/>
          </w:tcPr>
          <w:p w14:paraId="7D24BDC0"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拆除范围</w:t>
            </w:r>
          </w:p>
        </w:tc>
        <w:tc>
          <w:tcPr>
            <w:tcW w:w="6943" w:type="dxa"/>
            <w:gridSpan w:val="5"/>
            <w:vAlign w:val="center"/>
          </w:tcPr>
          <w:p w14:paraId="05905747" w14:textId="77777777" w:rsidR="00725C1F" w:rsidRPr="00B8756B" w:rsidRDefault="00725C1F" w:rsidP="00D035BB">
            <w:pPr>
              <w:spacing w:beforeLines="0" w:before="0" w:afterLines="0" w:after="0" w:line="288" w:lineRule="auto"/>
              <w:ind w:firstLineChars="0" w:firstLine="0"/>
              <w:rPr>
                <w:rFonts w:ascii="宋体" w:hAnsi="宋体"/>
                <w:sz w:val="20"/>
                <w:szCs w:val="18"/>
              </w:rPr>
            </w:pPr>
            <w:r w:rsidRPr="00B8756B">
              <w:rPr>
                <w:rFonts w:ascii="宋体" w:hAnsi="宋体" w:hint="eastAsia"/>
                <w:sz w:val="20"/>
                <w:szCs w:val="18"/>
              </w:rPr>
              <w:t>拟拆除范围用地面积</w:t>
            </w:r>
            <w:r w:rsidRPr="00B8756B">
              <w:rPr>
                <w:rFonts w:ascii="宋体" w:hAnsi="宋体" w:hint="eastAsia"/>
                <w:sz w:val="20"/>
                <w:szCs w:val="18"/>
                <w:u w:val="single"/>
              </w:rPr>
              <w:t xml:space="preserve">         </w:t>
            </w:r>
            <w:r w:rsidRPr="00B8756B">
              <w:rPr>
                <w:rFonts w:ascii="宋体" w:hAnsi="宋体" w:hint="eastAsia"/>
                <w:sz w:val="20"/>
                <w:szCs w:val="18"/>
              </w:rPr>
              <w:t>㎡。其中，适用于城市更新清退用地处置规定政策的清退用地面积</w:t>
            </w:r>
            <w:r w:rsidRPr="00B8756B">
              <w:rPr>
                <w:rFonts w:ascii="宋体" w:hAnsi="宋体" w:hint="eastAsia"/>
                <w:sz w:val="20"/>
                <w:szCs w:val="18"/>
                <w:u w:val="single"/>
              </w:rPr>
              <w:t xml:space="preserve">         </w:t>
            </w:r>
            <w:r w:rsidRPr="00B8756B">
              <w:rPr>
                <w:rFonts w:ascii="宋体" w:hAnsi="宋体" w:hint="eastAsia"/>
                <w:sz w:val="20"/>
                <w:szCs w:val="18"/>
              </w:rPr>
              <w:t>㎡；属于计划调整的，原批准的计划拆除范围用地面积</w:t>
            </w:r>
            <w:r w:rsidRPr="00B8756B">
              <w:rPr>
                <w:rFonts w:ascii="宋体" w:hAnsi="宋体" w:hint="eastAsia"/>
                <w:sz w:val="20"/>
                <w:szCs w:val="18"/>
                <w:u w:val="single"/>
              </w:rPr>
              <w:t xml:space="preserve">             </w:t>
            </w:r>
            <w:r w:rsidRPr="00B8756B">
              <w:rPr>
                <w:rFonts w:ascii="宋体" w:hAnsi="宋体" w:hint="eastAsia"/>
                <w:sz w:val="20"/>
                <w:szCs w:val="18"/>
              </w:rPr>
              <w:t>㎡。</w:t>
            </w:r>
          </w:p>
        </w:tc>
      </w:tr>
      <w:tr w:rsidR="00725C1F" w:rsidRPr="00B8756B" w14:paraId="1BCC1DD5" w14:textId="77777777" w:rsidTr="00D035BB">
        <w:trPr>
          <w:cantSplit/>
          <w:trHeight w:val="196"/>
          <w:jc w:val="center"/>
        </w:trPr>
        <w:tc>
          <w:tcPr>
            <w:tcW w:w="681" w:type="dxa"/>
            <w:vMerge/>
            <w:vAlign w:val="center"/>
          </w:tcPr>
          <w:p w14:paraId="4349F8E0" w14:textId="77777777" w:rsidR="00725C1F" w:rsidRPr="00B8756B" w:rsidRDefault="00725C1F" w:rsidP="00D035BB">
            <w:pPr>
              <w:widowControl/>
              <w:spacing w:beforeLines="0" w:before="0" w:afterLines="0" w:after="0" w:line="288" w:lineRule="auto"/>
              <w:ind w:firstLineChars="0" w:firstLine="0"/>
              <w:jc w:val="left"/>
              <w:rPr>
                <w:rFonts w:ascii="宋体" w:hAnsi="宋体"/>
                <w:sz w:val="20"/>
                <w:szCs w:val="18"/>
              </w:rPr>
            </w:pPr>
          </w:p>
        </w:tc>
        <w:tc>
          <w:tcPr>
            <w:tcW w:w="1843" w:type="dxa"/>
            <w:gridSpan w:val="2"/>
            <w:vAlign w:val="center"/>
          </w:tcPr>
          <w:p w14:paraId="07DD7030"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拟拆除建筑面积</w:t>
            </w:r>
          </w:p>
        </w:tc>
        <w:tc>
          <w:tcPr>
            <w:tcW w:w="6943" w:type="dxa"/>
            <w:gridSpan w:val="5"/>
            <w:vAlign w:val="center"/>
          </w:tcPr>
          <w:p w14:paraId="55258780" w14:textId="77777777" w:rsidR="00725C1F" w:rsidRPr="00B8756B" w:rsidRDefault="00725C1F" w:rsidP="00D035BB">
            <w:pPr>
              <w:spacing w:beforeLines="0" w:before="0" w:afterLines="0" w:after="0" w:line="288" w:lineRule="auto"/>
              <w:ind w:right="360" w:firstLineChars="0" w:firstLine="0"/>
              <w:rPr>
                <w:rFonts w:ascii="宋体" w:hAnsi="宋体"/>
                <w:sz w:val="20"/>
                <w:szCs w:val="18"/>
              </w:rPr>
            </w:pPr>
            <w:r w:rsidRPr="00B8756B">
              <w:rPr>
                <w:rFonts w:ascii="宋体" w:hAnsi="宋体" w:hint="eastAsia"/>
                <w:sz w:val="20"/>
                <w:szCs w:val="18"/>
                <w:u w:val="single"/>
              </w:rPr>
              <w:t xml:space="preserve">              </w:t>
            </w:r>
            <w:r w:rsidRPr="00B8756B">
              <w:rPr>
                <w:rFonts w:ascii="宋体" w:hAnsi="宋体" w:hint="eastAsia"/>
                <w:sz w:val="20"/>
                <w:szCs w:val="18"/>
              </w:rPr>
              <w:t>㎡。</w:t>
            </w:r>
          </w:p>
        </w:tc>
      </w:tr>
      <w:tr w:rsidR="00725C1F" w:rsidRPr="00B8756B" w14:paraId="4D4423A9" w14:textId="77777777" w:rsidTr="00D035BB">
        <w:trPr>
          <w:cantSplit/>
          <w:trHeight w:val="898"/>
          <w:jc w:val="center"/>
        </w:trPr>
        <w:tc>
          <w:tcPr>
            <w:tcW w:w="681" w:type="dxa"/>
            <w:vAlign w:val="center"/>
          </w:tcPr>
          <w:p w14:paraId="00A1302D"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法定规划情况</w:t>
            </w:r>
          </w:p>
        </w:tc>
        <w:tc>
          <w:tcPr>
            <w:tcW w:w="8786" w:type="dxa"/>
            <w:gridSpan w:val="7"/>
            <w:vAlign w:val="center"/>
          </w:tcPr>
          <w:p w14:paraId="42C1DFE0" w14:textId="77777777" w:rsidR="00725C1F" w:rsidRPr="00B8756B" w:rsidRDefault="00725C1F" w:rsidP="00D035BB">
            <w:pPr>
              <w:spacing w:beforeLines="0" w:before="0" w:afterLines="0" w:after="0" w:line="288" w:lineRule="auto"/>
              <w:ind w:firstLineChars="0" w:firstLine="0"/>
              <w:rPr>
                <w:rFonts w:ascii="宋体" w:hAnsi="宋体"/>
                <w:sz w:val="20"/>
                <w:szCs w:val="18"/>
              </w:rPr>
            </w:pPr>
            <w:r w:rsidRPr="00B8756B">
              <w:rPr>
                <w:rFonts w:ascii="宋体" w:hAnsi="宋体" w:hint="eastAsia"/>
                <w:sz w:val="20"/>
                <w:szCs w:val="18"/>
              </w:rPr>
              <w:t>□法定图则已划定单元：所属</w:t>
            </w:r>
            <w:r w:rsidRPr="00B8756B">
              <w:rPr>
                <w:rFonts w:ascii="宋体" w:hAnsi="宋体" w:hint="eastAsia"/>
                <w:sz w:val="20"/>
                <w:szCs w:val="18"/>
                <w:u w:val="single"/>
              </w:rPr>
              <w:t xml:space="preserve">               </w:t>
            </w:r>
            <w:r w:rsidRPr="00B8756B">
              <w:rPr>
                <w:rFonts w:ascii="宋体" w:hAnsi="宋体" w:hint="eastAsia"/>
                <w:sz w:val="20"/>
                <w:szCs w:val="18"/>
              </w:rPr>
              <w:t>法定图则</w:t>
            </w:r>
            <w:r w:rsidRPr="00B8756B">
              <w:rPr>
                <w:rFonts w:ascii="宋体" w:hAnsi="宋体" w:hint="eastAsia"/>
                <w:sz w:val="20"/>
                <w:szCs w:val="18"/>
                <w:u w:val="single"/>
              </w:rPr>
              <w:t xml:space="preserve">                  </w:t>
            </w:r>
            <w:r w:rsidRPr="00B8756B">
              <w:rPr>
                <w:rFonts w:ascii="宋体" w:hAnsi="宋体" w:hint="eastAsia"/>
                <w:sz w:val="20"/>
                <w:szCs w:val="18"/>
              </w:rPr>
              <w:t>更新单元，规划用地功能为</w:t>
            </w:r>
            <w:r w:rsidRPr="00B8756B">
              <w:rPr>
                <w:rFonts w:ascii="宋体" w:hAnsi="宋体" w:hint="eastAsia"/>
                <w:sz w:val="20"/>
                <w:szCs w:val="18"/>
                <w:u w:val="single"/>
              </w:rPr>
              <w:t xml:space="preserve">              </w:t>
            </w:r>
          </w:p>
          <w:p w14:paraId="22B670B1" w14:textId="77777777" w:rsidR="00725C1F" w:rsidRPr="00B8756B" w:rsidRDefault="00725C1F" w:rsidP="00D035BB">
            <w:pPr>
              <w:spacing w:beforeLines="0" w:before="0" w:afterLines="0" w:after="0" w:line="288" w:lineRule="auto"/>
              <w:ind w:firstLineChars="0" w:firstLine="0"/>
              <w:rPr>
                <w:rFonts w:ascii="宋体" w:hAnsi="宋体"/>
                <w:sz w:val="20"/>
                <w:szCs w:val="18"/>
                <w:u w:val="single"/>
              </w:rPr>
            </w:pPr>
            <w:r w:rsidRPr="00B8756B">
              <w:rPr>
                <w:rFonts w:ascii="宋体" w:hAnsi="宋体" w:hint="eastAsia"/>
                <w:sz w:val="20"/>
                <w:szCs w:val="18"/>
              </w:rPr>
              <w:t>□法定图则未划定单元：根据</w:t>
            </w:r>
            <w:r w:rsidRPr="00B8756B">
              <w:rPr>
                <w:rFonts w:ascii="宋体" w:hAnsi="宋体" w:hint="eastAsia"/>
                <w:sz w:val="20"/>
                <w:szCs w:val="18"/>
                <w:u w:val="single"/>
              </w:rPr>
              <w:t xml:space="preserve">            </w:t>
            </w:r>
            <w:r w:rsidRPr="00B8756B">
              <w:rPr>
                <w:rFonts w:ascii="宋体" w:hAnsi="宋体" w:hint="eastAsia"/>
                <w:sz w:val="20"/>
                <w:szCs w:val="18"/>
              </w:rPr>
              <w:t>法定图则，规划用地功能为</w:t>
            </w:r>
            <w:r w:rsidRPr="00B8756B">
              <w:rPr>
                <w:rFonts w:ascii="宋体" w:hAnsi="宋体" w:hint="eastAsia"/>
                <w:sz w:val="20"/>
                <w:szCs w:val="18"/>
                <w:u w:val="single"/>
              </w:rPr>
              <w:t xml:space="preserve">                    </w:t>
            </w:r>
          </w:p>
          <w:p w14:paraId="4C0DECD9" w14:textId="77777777" w:rsidR="00725C1F" w:rsidRPr="00B8756B" w:rsidRDefault="00725C1F" w:rsidP="00D035BB">
            <w:pPr>
              <w:spacing w:beforeLines="0" w:before="0" w:afterLines="0" w:after="0" w:line="288" w:lineRule="auto"/>
              <w:ind w:firstLineChars="0" w:firstLine="0"/>
              <w:rPr>
                <w:rFonts w:ascii="宋体" w:hAnsi="宋体"/>
                <w:sz w:val="20"/>
                <w:szCs w:val="18"/>
              </w:rPr>
            </w:pPr>
            <w:r w:rsidRPr="00B8756B">
              <w:rPr>
                <w:rFonts w:ascii="宋体" w:hAnsi="宋体" w:hint="eastAsia"/>
                <w:sz w:val="20"/>
                <w:szCs w:val="18"/>
              </w:rPr>
              <w:t>□法定图则未覆盖区域：根据</w:t>
            </w:r>
            <w:r w:rsidRPr="00B8756B">
              <w:rPr>
                <w:rFonts w:ascii="宋体" w:hAnsi="宋体" w:hint="eastAsia"/>
                <w:sz w:val="20"/>
                <w:szCs w:val="18"/>
                <w:u w:val="single"/>
              </w:rPr>
              <w:t xml:space="preserve">            </w:t>
            </w:r>
            <w:r w:rsidRPr="00B8756B">
              <w:rPr>
                <w:rFonts w:ascii="宋体" w:hAnsi="宋体" w:hint="eastAsia"/>
                <w:sz w:val="20"/>
                <w:szCs w:val="18"/>
              </w:rPr>
              <w:t>规划</w:t>
            </w:r>
            <w:r w:rsidRPr="00B8756B">
              <w:rPr>
                <w:rFonts w:ascii="仿宋_GB2312" w:eastAsia="仿宋_GB2312" w:hint="eastAsia"/>
                <w:b/>
                <w:sz w:val="20"/>
                <w:szCs w:val="28"/>
                <w:vertAlign w:val="superscript"/>
              </w:rPr>
              <w:t>1）</w:t>
            </w:r>
            <w:r w:rsidRPr="00B8756B">
              <w:rPr>
                <w:rFonts w:ascii="宋体" w:hAnsi="宋体" w:hint="eastAsia"/>
                <w:sz w:val="20"/>
                <w:szCs w:val="18"/>
              </w:rPr>
              <w:t>，规划用地功能为</w:t>
            </w:r>
            <w:r w:rsidRPr="00B8756B">
              <w:rPr>
                <w:rFonts w:ascii="宋体" w:hAnsi="宋体" w:hint="eastAsia"/>
                <w:sz w:val="20"/>
                <w:szCs w:val="18"/>
                <w:u w:val="single"/>
              </w:rPr>
              <w:t xml:space="preserve">                    </w:t>
            </w:r>
            <w:r w:rsidRPr="00B8756B">
              <w:rPr>
                <w:rFonts w:ascii="宋体" w:hAnsi="宋体" w:hint="eastAsia"/>
                <w:sz w:val="20"/>
                <w:szCs w:val="18"/>
              </w:rPr>
              <w:t xml:space="preserve">                                           </w:t>
            </w:r>
          </w:p>
        </w:tc>
      </w:tr>
      <w:tr w:rsidR="00725C1F" w:rsidRPr="00B8756B" w14:paraId="4BEE4618" w14:textId="77777777" w:rsidTr="00D035BB">
        <w:trPr>
          <w:cantSplit/>
          <w:trHeight w:val="898"/>
          <w:jc w:val="center"/>
        </w:trPr>
        <w:tc>
          <w:tcPr>
            <w:tcW w:w="681" w:type="dxa"/>
            <w:vAlign w:val="center"/>
          </w:tcPr>
          <w:p w14:paraId="4A18FAA3" w14:textId="77777777" w:rsidR="00725C1F" w:rsidRPr="00B8756B" w:rsidRDefault="00725C1F" w:rsidP="00D035BB">
            <w:pPr>
              <w:spacing w:beforeLines="0" w:before="0" w:afterLines="0" w:after="0" w:line="288" w:lineRule="auto"/>
              <w:ind w:firstLineChars="0" w:firstLine="0"/>
              <w:rPr>
                <w:rFonts w:ascii="宋体" w:hAnsi="宋体"/>
                <w:sz w:val="20"/>
                <w:szCs w:val="18"/>
              </w:rPr>
            </w:pPr>
            <w:r w:rsidRPr="00B8756B">
              <w:rPr>
                <w:rFonts w:ascii="宋体" w:hAnsi="宋体" w:hint="eastAsia"/>
                <w:sz w:val="20"/>
                <w:szCs w:val="18"/>
              </w:rPr>
              <w:lastRenderedPageBreak/>
              <w:t>申报</w:t>
            </w:r>
          </w:p>
          <w:p w14:paraId="3B541CCD"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情形</w:t>
            </w:r>
          </w:p>
        </w:tc>
        <w:tc>
          <w:tcPr>
            <w:tcW w:w="8786" w:type="dxa"/>
            <w:gridSpan w:val="7"/>
            <w:vAlign w:val="center"/>
          </w:tcPr>
          <w:p w14:paraId="24E1B94B" w14:textId="77777777" w:rsidR="00725C1F" w:rsidRPr="00B8756B" w:rsidRDefault="00725C1F" w:rsidP="00D035BB">
            <w:pPr>
              <w:spacing w:beforeLines="0" w:before="0" w:afterLines="0" w:after="0" w:line="300" w:lineRule="auto"/>
              <w:ind w:firstLineChars="0" w:firstLine="0"/>
              <w:rPr>
                <w:rFonts w:ascii="宋体" w:hAnsi="宋体"/>
                <w:sz w:val="20"/>
                <w:szCs w:val="18"/>
              </w:rPr>
            </w:pPr>
            <w:r w:rsidRPr="00B8756B">
              <w:rPr>
                <w:rFonts w:ascii="宋体" w:hAnsi="宋体" w:hint="eastAsia"/>
                <w:sz w:val="20"/>
                <w:szCs w:val="18"/>
              </w:rPr>
              <w:t xml:space="preserve">□  </w:t>
            </w:r>
            <w:r w:rsidRPr="00B8756B">
              <w:rPr>
                <w:rFonts w:ascii="宋体" w:hAnsi="宋体" w:hint="eastAsia"/>
                <w:b/>
                <w:sz w:val="20"/>
                <w:szCs w:val="18"/>
              </w:rPr>
              <w:t>城市基础设施、公共服务设施亟需完善</w:t>
            </w:r>
          </w:p>
          <w:p w14:paraId="028E3D67" w14:textId="77777777" w:rsidR="00725C1F" w:rsidRPr="00B8756B" w:rsidRDefault="00725C1F" w:rsidP="00D035BB">
            <w:pPr>
              <w:numPr>
                <w:ilvl w:val="0"/>
                <w:numId w:val="1"/>
              </w:numPr>
              <w:spacing w:beforeLines="0" w:before="0" w:afterLines="0" w:after="0" w:line="300" w:lineRule="auto"/>
              <w:ind w:firstLineChars="0"/>
              <w:rPr>
                <w:rFonts w:ascii="宋体" w:hAnsi="宋体"/>
                <w:sz w:val="20"/>
                <w:szCs w:val="18"/>
              </w:rPr>
            </w:pPr>
            <w:r w:rsidRPr="00B8756B">
              <w:rPr>
                <w:rFonts w:ascii="宋体" w:hAnsi="宋体" w:hint="eastAsia"/>
                <w:sz w:val="20"/>
                <w:szCs w:val="18"/>
              </w:rPr>
              <w:t>□法定图则确定的城市公共利益项目：</w:t>
            </w:r>
            <w:r w:rsidRPr="00B8756B">
              <w:rPr>
                <w:rFonts w:ascii="宋体" w:hAnsi="宋体" w:hint="eastAsia"/>
                <w:sz w:val="20"/>
                <w:szCs w:val="18"/>
                <w:u w:val="single"/>
              </w:rPr>
              <w:t xml:space="preserve">　                </w:t>
            </w:r>
            <w:r w:rsidRPr="00B8756B">
              <w:rPr>
                <w:rFonts w:ascii="宋体" w:hAnsi="宋体" w:hint="eastAsia"/>
                <w:sz w:val="20"/>
                <w:szCs w:val="18"/>
              </w:rPr>
              <w:t>，用地面积</w:t>
            </w:r>
            <w:r w:rsidRPr="00B8756B">
              <w:rPr>
                <w:rFonts w:ascii="宋体" w:hAnsi="宋体" w:hint="eastAsia"/>
                <w:sz w:val="20"/>
                <w:szCs w:val="18"/>
                <w:u w:val="single"/>
              </w:rPr>
              <w:t xml:space="preserve">             </w:t>
            </w:r>
            <w:r w:rsidRPr="00B8756B">
              <w:rPr>
                <w:rFonts w:ascii="宋体" w:hAnsi="宋体" w:hint="eastAsia"/>
                <w:sz w:val="20"/>
                <w:szCs w:val="18"/>
              </w:rPr>
              <w:t>㎡；</w:t>
            </w:r>
          </w:p>
          <w:p w14:paraId="25D65304" w14:textId="77777777" w:rsidR="00725C1F" w:rsidRPr="00B8756B" w:rsidRDefault="00725C1F" w:rsidP="00D035BB">
            <w:pPr>
              <w:numPr>
                <w:ilvl w:val="0"/>
                <w:numId w:val="1"/>
              </w:numPr>
              <w:spacing w:beforeLines="0" w:before="0" w:afterLines="0" w:after="0" w:line="300" w:lineRule="auto"/>
              <w:ind w:firstLineChars="0"/>
              <w:rPr>
                <w:rFonts w:ascii="宋体" w:hAnsi="宋体"/>
                <w:sz w:val="20"/>
                <w:szCs w:val="18"/>
              </w:rPr>
            </w:pPr>
            <w:r w:rsidRPr="00B8756B">
              <w:rPr>
                <w:rFonts w:ascii="宋体" w:hAnsi="宋体" w:hint="eastAsia"/>
                <w:sz w:val="20"/>
                <w:szCs w:val="18"/>
              </w:rPr>
              <w:t>□其它规划或主管部门确定的城市公共利益项目：</w:t>
            </w:r>
            <w:r w:rsidRPr="00B8756B">
              <w:rPr>
                <w:rFonts w:ascii="宋体" w:hAnsi="宋体" w:hint="eastAsia"/>
                <w:sz w:val="20"/>
                <w:szCs w:val="18"/>
                <w:u w:val="single"/>
              </w:rPr>
              <w:t xml:space="preserve">　          </w:t>
            </w:r>
            <w:r w:rsidRPr="00B8756B">
              <w:rPr>
                <w:rFonts w:ascii="宋体" w:hAnsi="宋体" w:hint="eastAsia"/>
                <w:sz w:val="20"/>
                <w:szCs w:val="18"/>
              </w:rPr>
              <w:t>，用地面积</w:t>
            </w:r>
            <w:r w:rsidRPr="00B8756B">
              <w:rPr>
                <w:rFonts w:ascii="宋体" w:hAnsi="宋体" w:hint="eastAsia"/>
                <w:sz w:val="20"/>
                <w:szCs w:val="18"/>
                <w:u w:val="single"/>
              </w:rPr>
              <w:t xml:space="preserve">             </w:t>
            </w:r>
            <w:r w:rsidRPr="00B8756B">
              <w:rPr>
                <w:rFonts w:ascii="宋体" w:hAnsi="宋体" w:hint="eastAsia"/>
                <w:sz w:val="20"/>
                <w:szCs w:val="18"/>
              </w:rPr>
              <w:t>㎡。</w:t>
            </w:r>
          </w:p>
          <w:p w14:paraId="2A3B7595" w14:textId="77777777" w:rsidR="00725C1F" w:rsidRPr="00B8756B" w:rsidRDefault="00725C1F" w:rsidP="00D035BB">
            <w:pPr>
              <w:spacing w:beforeLines="0" w:before="0" w:afterLines="0" w:after="0" w:line="300" w:lineRule="auto"/>
              <w:ind w:firstLineChars="0" w:firstLine="0"/>
              <w:rPr>
                <w:rFonts w:ascii="宋体" w:hAnsi="宋体"/>
                <w:sz w:val="20"/>
                <w:szCs w:val="18"/>
              </w:rPr>
            </w:pPr>
            <w:r w:rsidRPr="00B8756B">
              <w:rPr>
                <w:rFonts w:ascii="宋体" w:hAnsi="宋体" w:hint="eastAsia"/>
                <w:sz w:val="20"/>
                <w:szCs w:val="18"/>
              </w:rPr>
              <w:t xml:space="preserve">□  </w:t>
            </w:r>
            <w:r w:rsidRPr="00B8756B">
              <w:rPr>
                <w:rFonts w:ascii="宋体" w:hAnsi="宋体" w:hint="eastAsia"/>
                <w:b/>
                <w:sz w:val="20"/>
                <w:szCs w:val="18"/>
              </w:rPr>
              <w:t>环境恶劣或者存在重大安全隐患</w:t>
            </w:r>
          </w:p>
          <w:p w14:paraId="461A974A" w14:textId="77777777" w:rsidR="00725C1F" w:rsidRPr="00B8756B" w:rsidRDefault="00725C1F" w:rsidP="00D035BB">
            <w:pPr>
              <w:numPr>
                <w:ilvl w:val="0"/>
                <w:numId w:val="2"/>
              </w:numPr>
              <w:spacing w:beforeLines="0" w:before="0" w:afterLines="0" w:after="0" w:line="300" w:lineRule="auto"/>
              <w:ind w:firstLineChars="0"/>
              <w:jc w:val="left"/>
              <w:rPr>
                <w:rFonts w:ascii="宋体" w:hAnsi="宋体"/>
                <w:sz w:val="20"/>
                <w:szCs w:val="18"/>
              </w:rPr>
            </w:pPr>
            <w:r w:rsidRPr="00B8756B">
              <w:rPr>
                <w:rFonts w:ascii="宋体" w:hAnsi="宋体" w:hint="eastAsia"/>
                <w:sz w:val="20"/>
                <w:szCs w:val="18"/>
              </w:rPr>
              <w:t>□环境污染严重或通风采光严重不足：</w:t>
            </w:r>
            <w:r w:rsidRPr="00B8756B">
              <w:rPr>
                <w:rFonts w:ascii="宋体" w:hAnsi="宋体" w:hint="eastAsia"/>
                <w:sz w:val="20"/>
                <w:szCs w:val="18"/>
                <w:u w:val="single"/>
              </w:rPr>
              <w:t xml:space="preserve">                                  </w:t>
            </w:r>
            <w:r w:rsidRPr="00B8756B">
              <w:rPr>
                <w:rFonts w:ascii="宋体" w:hAnsi="宋体" w:hint="eastAsia"/>
                <w:sz w:val="20"/>
                <w:szCs w:val="13"/>
              </w:rPr>
              <w:t>（陈述理由）</w:t>
            </w:r>
            <w:r w:rsidRPr="00B8756B">
              <w:rPr>
                <w:rFonts w:ascii="宋体" w:hAnsi="宋体" w:hint="eastAsia"/>
                <w:sz w:val="20"/>
                <w:szCs w:val="18"/>
              </w:rPr>
              <w:t xml:space="preserve">       </w:t>
            </w:r>
          </w:p>
          <w:p w14:paraId="052ADAA3" w14:textId="77777777" w:rsidR="00725C1F" w:rsidRPr="00B8756B" w:rsidRDefault="00725C1F" w:rsidP="00D035BB">
            <w:pPr>
              <w:numPr>
                <w:ilvl w:val="0"/>
                <w:numId w:val="2"/>
              </w:numPr>
              <w:spacing w:beforeLines="0" w:before="0" w:afterLines="0" w:after="0" w:line="300" w:lineRule="auto"/>
              <w:ind w:firstLineChars="0"/>
              <w:rPr>
                <w:rFonts w:ascii="宋体" w:hAnsi="宋体"/>
                <w:sz w:val="20"/>
                <w:szCs w:val="18"/>
              </w:rPr>
            </w:pPr>
            <w:r w:rsidRPr="00B8756B">
              <w:rPr>
                <w:rFonts w:ascii="宋体" w:hAnsi="宋体" w:hint="eastAsia"/>
                <w:sz w:val="20"/>
                <w:szCs w:val="18"/>
              </w:rPr>
              <w:t>□存在建筑质量隐患：</w:t>
            </w:r>
            <w:r w:rsidRPr="00B8756B">
              <w:rPr>
                <w:rFonts w:ascii="宋体" w:hAnsi="宋体" w:hint="eastAsia"/>
                <w:sz w:val="20"/>
                <w:szCs w:val="18"/>
                <w:u w:val="single"/>
              </w:rPr>
              <w:t xml:space="preserve">                                                </w:t>
            </w:r>
            <w:r w:rsidRPr="00B8756B">
              <w:rPr>
                <w:rFonts w:ascii="宋体" w:hAnsi="宋体" w:hint="eastAsia"/>
                <w:sz w:val="20"/>
                <w:szCs w:val="13"/>
              </w:rPr>
              <w:t>（陈述理由）</w:t>
            </w:r>
            <w:r w:rsidRPr="00B8756B">
              <w:rPr>
                <w:rFonts w:ascii="宋体" w:hAnsi="宋体" w:hint="eastAsia"/>
                <w:sz w:val="20"/>
                <w:szCs w:val="18"/>
              </w:rPr>
              <w:t xml:space="preserve">       </w:t>
            </w:r>
          </w:p>
          <w:p w14:paraId="58125024" w14:textId="77777777" w:rsidR="00725C1F" w:rsidRPr="00B8756B" w:rsidRDefault="00725C1F" w:rsidP="00D035BB">
            <w:pPr>
              <w:numPr>
                <w:ilvl w:val="0"/>
                <w:numId w:val="2"/>
              </w:numPr>
              <w:spacing w:beforeLines="0" w:before="0" w:afterLines="0" w:after="0" w:line="300" w:lineRule="auto"/>
              <w:ind w:firstLineChars="0"/>
              <w:rPr>
                <w:rFonts w:ascii="宋体" w:hAnsi="宋体"/>
                <w:sz w:val="20"/>
                <w:szCs w:val="18"/>
              </w:rPr>
            </w:pPr>
            <w:r w:rsidRPr="00B8756B">
              <w:rPr>
                <w:rFonts w:ascii="宋体" w:hAnsi="宋体" w:hint="eastAsia"/>
                <w:sz w:val="20"/>
                <w:szCs w:val="18"/>
              </w:rPr>
              <w:t>□存在消防安全隐患：</w:t>
            </w:r>
            <w:r w:rsidRPr="00B8756B">
              <w:rPr>
                <w:rFonts w:ascii="宋体" w:hAnsi="宋体" w:hint="eastAsia"/>
                <w:sz w:val="20"/>
                <w:szCs w:val="18"/>
                <w:u w:val="single"/>
              </w:rPr>
              <w:t xml:space="preserve">                                                </w:t>
            </w:r>
            <w:r w:rsidRPr="00B8756B">
              <w:rPr>
                <w:rFonts w:ascii="宋体" w:hAnsi="宋体" w:hint="eastAsia"/>
                <w:sz w:val="20"/>
                <w:szCs w:val="13"/>
              </w:rPr>
              <w:t>（陈述理由）</w:t>
            </w:r>
            <w:r w:rsidRPr="00B8756B">
              <w:rPr>
                <w:rFonts w:ascii="宋体" w:hAnsi="宋体" w:hint="eastAsia"/>
                <w:sz w:val="20"/>
                <w:szCs w:val="18"/>
              </w:rPr>
              <w:t xml:space="preserve">        </w:t>
            </w:r>
          </w:p>
          <w:p w14:paraId="5199665E" w14:textId="77777777" w:rsidR="00725C1F" w:rsidRPr="00B8756B" w:rsidRDefault="00725C1F" w:rsidP="00D035BB">
            <w:pPr>
              <w:numPr>
                <w:ilvl w:val="0"/>
                <w:numId w:val="2"/>
              </w:numPr>
              <w:spacing w:beforeLines="0" w:before="0" w:afterLines="0" w:after="0" w:line="300" w:lineRule="auto"/>
              <w:ind w:firstLineChars="0"/>
              <w:rPr>
                <w:rFonts w:ascii="宋体" w:hAnsi="宋体"/>
                <w:sz w:val="20"/>
                <w:szCs w:val="18"/>
              </w:rPr>
            </w:pPr>
            <w:r w:rsidRPr="00B8756B">
              <w:rPr>
                <w:rFonts w:ascii="宋体" w:hAnsi="宋体" w:hint="eastAsia"/>
                <w:sz w:val="20"/>
                <w:szCs w:val="18"/>
              </w:rPr>
              <w:t>□存在经常性水浸等其他重大安全隐患：</w:t>
            </w:r>
            <w:r w:rsidRPr="00B8756B">
              <w:rPr>
                <w:rFonts w:ascii="宋体" w:hAnsi="宋体" w:hint="eastAsia"/>
                <w:sz w:val="20"/>
                <w:szCs w:val="18"/>
                <w:u w:val="single"/>
              </w:rPr>
              <w:t xml:space="preserve">                          </w:t>
            </w:r>
            <w:r w:rsidRPr="00B8756B">
              <w:rPr>
                <w:rFonts w:ascii="宋体" w:hAnsi="宋体" w:hint="eastAsia"/>
                <w:sz w:val="20"/>
                <w:szCs w:val="13"/>
                <w:u w:val="single"/>
              </w:rPr>
              <w:t xml:space="preserve">      </w:t>
            </w:r>
            <w:r w:rsidRPr="00B8756B">
              <w:rPr>
                <w:rFonts w:ascii="宋体" w:hAnsi="宋体" w:hint="eastAsia"/>
                <w:sz w:val="20"/>
                <w:szCs w:val="13"/>
              </w:rPr>
              <w:t>（陈述理由）</w:t>
            </w:r>
          </w:p>
          <w:p w14:paraId="04F91691" w14:textId="77777777" w:rsidR="00725C1F" w:rsidRPr="00B8756B" w:rsidRDefault="00725C1F" w:rsidP="00D035BB">
            <w:pPr>
              <w:spacing w:beforeLines="0" w:before="0" w:afterLines="0" w:after="0" w:line="300" w:lineRule="auto"/>
              <w:ind w:left="368" w:hangingChars="184" w:hanging="368"/>
              <w:rPr>
                <w:rFonts w:ascii="宋体" w:hAnsi="宋体"/>
                <w:sz w:val="20"/>
                <w:szCs w:val="18"/>
              </w:rPr>
            </w:pPr>
            <w:r w:rsidRPr="00B8756B">
              <w:rPr>
                <w:rFonts w:ascii="宋体" w:hAnsi="宋体" w:hint="eastAsia"/>
                <w:sz w:val="20"/>
                <w:szCs w:val="18"/>
              </w:rPr>
              <w:t xml:space="preserve">□  </w:t>
            </w:r>
            <w:r w:rsidRPr="00B8756B">
              <w:rPr>
                <w:rFonts w:ascii="宋体" w:hAnsi="宋体" w:hint="eastAsia"/>
                <w:b/>
                <w:sz w:val="20"/>
                <w:szCs w:val="18"/>
              </w:rPr>
              <w:t>现有土地用途、建筑物使用功能或者资源、能源利用明显不符合社会经济发展要求，影响城市规划实施</w:t>
            </w:r>
          </w:p>
          <w:p w14:paraId="62E37A29" w14:textId="77777777" w:rsidR="00725C1F" w:rsidRPr="00B8756B" w:rsidRDefault="00725C1F" w:rsidP="00D035BB">
            <w:pPr>
              <w:numPr>
                <w:ilvl w:val="0"/>
                <w:numId w:val="3"/>
              </w:numPr>
              <w:spacing w:beforeLines="0" w:before="0" w:afterLines="0" w:after="0" w:line="300" w:lineRule="auto"/>
              <w:ind w:firstLineChars="0" w:firstLine="0"/>
              <w:rPr>
                <w:rFonts w:ascii="宋体" w:hAnsi="宋体"/>
                <w:sz w:val="20"/>
                <w:szCs w:val="13"/>
              </w:rPr>
            </w:pPr>
            <w:r w:rsidRPr="00B8756B">
              <w:rPr>
                <w:rFonts w:ascii="宋体" w:hAnsi="宋体" w:hint="eastAsia"/>
                <w:sz w:val="20"/>
                <w:szCs w:val="18"/>
              </w:rPr>
              <w:t>□</w:t>
            </w:r>
            <w:r w:rsidRPr="00B8756B">
              <w:rPr>
                <w:rFonts w:ascii="宋体" w:hAnsi="宋体" w:hint="eastAsia"/>
                <w:sz w:val="20"/>
                <w:szCs w:val="24"/>
              </w:rPr>
              <w:t>现有土地用途、土地利用效率与规划功能明显不符，影响城市规划实施：</w:t>
            </w:r>
            <w:r w:rsidRPr="00B8756B">
              <w:rPr>
                <w:rFonts w:ascii="宋体" w:hAnsi="宋体" w:hint="eastAsia"/>
                <w:sz w:val="20"/>
                <w:szCs w:val="18"/>
                <w:u w:val="single"/>
              </w:rPr>
              <w:t xml:space="preserve">                </w:t>
            </w:r>
          </w:p>
          <w:p w14:paraId="4BD26DA8" w14:textId="77777777" w:rsidR="00725C1F" w:rsidRPr="00B8756B" w:rsidRDefault="00725C1F" w:rsidP="00D035BB">
            <w:pPr>
              <w:spacing w:beforeLines="0" w:before="0" w:afterLines="0" w:after="0" w:line="300" w:lineRule="auto"/>
              <w:ind w:firstLineChars="0" w:firstLine="0"/>
              <w:rPr>
                <w:rFonts w:ascii="宋体" w:hAnsi="宋体"/>
                <w:sz w:val="20"/>
                <w:szCs w:val="13"/>
              </w:rPr>
            </w:pPr>
            <w:r w:rsidRPr="00B8756B">
              <w:rPr>
                <w:rFonts w:ascii="宋体" w:hAnsi="宋体" w:hint="eastAsia"/>
                <w:sz w:val="20"/>
                <w:szCs w:val="18"/>
                <w:u w:val="single"/>
              </w:rPr>
              <w:t xml:space="preserve">    </w:t>
            </w:r>
            <w:r w:rsidRPr="00B8756B">
              <w:rPr>
                <w:rFonts w:ascii="宋体" w:hAnsi="宋体" w:hint="eastAsia"/>
                <w:sz w:val="20"/>
                <w:szCs w:val="13"/>
                <w:u w:val="single"/>
              </w:rPr>
              <w:t xml:space="preserve">                                                        </w:t>
            </w:r>
            <w:r w:rsidRPr="00B8756B">
              <w:rPr>
                <w:rFonts w:ascii="宋体" w:hAnsi="宋体" w:hint="eastAsia"/>
                <w:sz w:val="20"/>
                <w:szCs w:val="18"/>
                <w:u w:val="single"/>
              </w:rPr>
              <w:t xml:space="preserve">           </w:t>
            </w:r>
            <w:r w:rsidRPr="00B8756B">
              <w:rPr>
                <w:rFonts w:ascii="宋体" w:hAnsi="宋体" w:hint="eastAsia"/>
                <w:sz w:val="20"/>
                <w:szCs w:val="13"/>
              </w:rPr>
              <w:t>（陈述理由）</w:t>
            </w:r>
          </w:p>
          <w:p w14:paraId="62C59C0C" w14:textId="77777777" w:rsidR="00725C1F" w:rsidRPr="00B8756B" w:rsidRDefault="00725C1F" w:rsidP="00D035BB">
            <w:pPr>
              <w:numPr>
                <w:ilvl w:val="0"/>
                <w:numId w:val="3"/>
              </w:numPr>
              <w:spacing w:beforeLines="0" w:before="0" w:afterLines="0" w:after="0" w:line="300" w:lineRule="auto"/>
              <w:ind w:firstLineChars="0" w:firstLine="0"/>
              <w:rPr>
                <w:rFonts w:ascii="宋体" w:hAnsi="宋体"/>
                <w:sz w:val="20"/>
                <w:szCs w:val="18"/>
                <w:u w:val="single"/>
              </w:rPr>
            </w:pPr>
            <w:r w:rsidRPr="00B8756B">
              <w:rPr>
                <w:rFonts w:ascii="宋体" w:hAnsi="宋体" w:hint="eastAsia"/>
                <w:sz w:val="20"/>
                <w:szCs w:val="18"/>
              </w:rPr>
              <w:t>□属于禁止类和淘汰类产业，土地利用效益低下、影响城市规划实施且可进行产业升级的：</w:t>
            </w:r>
            <w:r w:rsidRPr="00B8756B">
              <w:rPr>
                <w:rFonts w:ascii="宋体" w:hAnsi="宋体" w:hint="eastAsia"/>
                <w:sz w:val="20"/>
                <w:szCs w:val="18"/>
                <w:u w:val="single"/>
              </w:rPr>
              <w:t xml:space="preserve">                                  </w:t>
            </w:r>
          </w:p>
          <w:p w14:paraId="52006647" w14:textId="77777777" w:rsidR="00725C1F" w:rsidRPr="00B8756B" w:rsidRDefault="00725C1F" w:rsidP="00D035BB">
            <w:pPr>
              <w:spacing w:beforeLines="0" w:before="0" w:afterLines="0" w:after="0" w:line="300" w:lineRule="auto"/>
              <w:ind w:firstLineChars="0" w:firstLine="0"/>
              <w:rPr>
                <w:rFonts w:ascii="宋体" w:hAnsi="宋体"/>
                <w:sz w:val="20"/>
                <w:szCs w:val="13"/>
              </w:rPr>
            </w:pPr>
            <w:r w:rsidRPr="00B8756B">
              <w:rPr>
                <w:rFonts w:ascii="宋体" w:hAnsi="宋体" w:hint="eastAsia"/>
                <w:sz w:val="20"/>
                <w:szCs w:val="18"/>
                <w:u w:val="single"/>
              </w:rPr>
              <w:t xml:space="preserve">    </w:t>
            </w:r>
            <w:r w:rsidRPr="00B8756B">
              <w:rPr>
                <w:rFonts w:ascii="宋体" w:hAnsi="宋体" w:hint="eastAsia"/>
                <w:sz w:val="20"/>
                <w:szCs w:val="13"/>
                <w:u w:val="single"/>
              </w:rPr>
              <w:t xml:space="preserve">                                                                   </w:t>
            </w:r>
            <w:r w:rsidRPr="00B8756B">
              <w:rPr>
                <w:rFonts w:ascii="宋体" w:hAnsi="宋体" w:hint="eastAsia"/>
                <w:sz w:val="20"/>
                <w:szCs w:val="13"/>
              </w:rPr>
              <w:t>（陈述理由）</w:t>
            </w:r>
          </w:p>
          <w:p w14:paraId="74609D89" w14:textId="77777777" w:rsidR="00725C1F" w:rsidRPr="00B8756B" w:rsidRDefault="00725C1F" w:rsidP="00D035BB">
            <w:pPr>
              <w:numPr>
                <w:ilvl w:val="0"/>
                <w:numId w:val="3"/>
              </w:numPr>
              <w:spacing w:beforeLines="0" w:before="0" w:afterLines="0" w:after="0" w:line="300" w:lineRule="auto"/>
              <w:ind w:firstLineChars="0" w:firstLine="0"/>
              <w:rPr>
                <w:rFonts w:ascii="宋体" w:hAnsi="宋体"/>
                <w:sz w:val="20"/>
                <w:szCs w:val="18"/>
                <w:u w:val="single"/>
              </w:rPr>
            </w:pPr>
            <w:r w:rsidRPr="00B8756B">
              <w:rPr>
                <w:rFonts w:ascii="宋体" w:hAnsi="宋体" w:hint="eastAsia"/>
                <w:sz w:val="20"/>
                <w:szCs w:val="18"/>
              </w:rPr>
              <w:t>□其他严重影响城市近期建设规划实施的情形</w:t>
            </w:r>
            <w:r w:rsidRPr="00B8756B">
              <w:rPr>
                <w:rFonts w:ascii="宋体" w:hAnsi="宋体" w:hint="eastAsia"/>
                <w:sz w:val="20"/>
                <w:szCs w:val="18"/>
                <w:u w:val="single"/>
              </w:rPr>
              <w:t xml:space="preserve">                                       </w:t>
            </w:r>
          </w:p>
          <w:p w14:paraId="3988989E" w14:textId="77777777" w:rsidR="00725C1F" w:rsidRPr="00B8756B" w:rsidRDefault="00725C1F" w:rsidP="00D035BB">
            <w:pPr>
              <w:spacing w:beforeLines="0" w:before="0" w:afterLines="0" w:after="0" w:line="300" w:lineRule="auto"/>
              <w:ind w:firstLineChars="0" w:firstLine="0"/>
              <w:rPr>
                <w:rFonts w:ascii="宋体" w:hAnsi="宋体"/>
                <w:sz w:val="20"/>
                <w:szCs w:val="13"/>
              </w:rPr>
            </w:pPr>
            <w:r w:rsidRPr="00B8756B">
              <w:rPr>
                <w:rFonts w:ascii="宋体" w:hAnsi="宋体" w:hint="eastAsia"/>
                <w:sz w:val="20"/>
                <w:szCs w:val="18"/>
                <w:u w:val="single"/>
              </w:rPr>
              <w:t xml:space="preserve">                                                                       </w:t>
            </w:r>
            <w:r w:rsidRPr="00B8756B">
              <w:rPr>
                <w:rFonts w:ascii="宋体" w:hAnsi="宋体" w:hint="eastAsia"/>
                <w:sz w:val="20"/>
                <w:szCs w:val="13"/>
              </w:rPr>
              <w:t>（陈述理由）</w:t>
            </w:r>
          </w:p>
          <w:p w14:paraId="4853A503" w14:textId="77777777" w:rsidR="00725C1F" w:rsidRPr="00B8756B" w:rsidRDefault="00725C1F" w:rsidP="00D035BB">
            <w:pPr>
              <w:spacing w:beforeLines="0" w:before="0" w:afterLines="0" w:after="0" w:line="288" w:lineRule="auto"/>
              <w:ind w:firstLineChars="0" w:firstLine="0"/>
              <w:rPr>
                <w:rFonts w:ascii="宋体" w:hAnsi="宋体"/>
                <w:sz w:val="20"/>
                <w:szCs w:val="18"/>
              </w:rPr>
            </w:pPr>
          </w:p>
        </w:tc>
      </w:tr>
      <w:tr w:rsidR="00725C1F" w:rsidRPr="00B8756B" w14:paraId="4FFB5339" w14:textId="77777777" w:rsidTr="00D035BB">
        <w:trPr>
          <w:cantSplit/>
          <w:trHeight w:val="165"/>
          <w:jc w:val="center"/>
        </w:trPr>
        <w:tc>
          <w:tcPr>
            <w:tcW w:w="681" w:type="dxa"/>
            <w:vMerge w:val="restart"/>
            <w:vAlign w:val="center"/>
          </w:tcPr>
          <w:p w14:paraId="0F03F70A"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更新单元现状</w:t>
            </w:r>
          </w:p>
        </w:tc>
        <w:tc>
          <w:tcPr>
            <w:tcW w:w="1276" w:type="dxa"/>
            <w:vAlign w:val="center"/>
          </w:tcPr>
          <w:p w14:paraId="2628F8D3"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社会发展</w:t>
            </w:r>
          </w:p>
        </w:tc>
        <w:tc>
          <w:tcPr>
            <w:tcW w:w="7510" w:type="dxa"/>
            <w:gridSpan w:val="6"/>
          </w:tcPr>
          <w:p w14:paraId="0CDE875B"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总人口：</w:t>
            </w:r>
            <w:r w:rsidRPr="00B8756B">
              <w:rPr>
                <w:rFonts w:ascii="宋体" w:hAnsi="宋体" w:hint="eastAsia"/>
                <w:sz w:val="20"/>
                <w:szCs w:val="18"/>
                <w:u w:val="single"/>
              </w:rPr>
              <w:t xml:space="preserve">                       </w:t>
            </w:r>
            <w:r w:rsidRPr="00B8756B">
              <w:rPr>
                <w:rFonts w:ascii="宋体" w:hAnsi="宋体" w:hint="eastAsia"/>
                <w:sz w:val="20"/>
                <w:szCs w:val="18"/>
              </w:rPr>
              <w:t xml:space="preserve"> 人</w:t>
            </w:r>
            <w:r w:rsidRPr="00B8756B">
              <w:rPr>
                <w:rFonts w:ascii="宋体" w:hAnsi="宋体" w:hint="eastAsia"/>
                <w:sz w:val="20"/>
                <w:szCs w:val="13"/>
              </w:rPr>
              <w:t>（含暂住人口）</w:t>
            </w:r>
          </w:p>
        </w:tc>
      </w:tr>
      <w:tr w:rsidR="00725C1F" w:rsidRPr="00B8756B" w14:paraId="01687047" w14:textId="77777777" w:rsidTr="00D035BB">
        <w:trPr>
          <w:cantSplit/>
          <w:trHeight w:val="642"/>
          <w:jc w:val="center"/>
        </w:trPr>
        <w:tc>
          <w:tcPr>
            <w:tcW w:w="681" w:type="dxa"/>
            <w:vMerge/>
            <w:vAlign w:val="center"/>
          </w:tcPr>
          <w:p w14:paraId="77B48F24" w14:textId="77777777" w:rsidR="00725C1F" w:rsidRPr="00B8756B" w:rsidRDefault="00725C1F" w:rsidP="00D035BB">
            <w:pPr>
              <w:widowControl/>
              <w:spacing w:beforeLines="0" w:before="0" w:afterLines="0" w:after="0" w:line="288" w:lineRule="auto"/>
              <w:ind w:firstLineChars="0" w:firstLine="0"/>
              <w:jc w:val="left"/>
              <w:rPr>
                <w:rFonts w:ascii="宋体" w:hAnsi="宋体"/>
                <w:sz w:val="20"/>
                <w:szCs w:val="18"/>
              </w:rPr>
            </w:pPr>
          </w:p>
        </w:tc>
        <w:tc>
          <w:tcPr>
            <w:tcW w:w="1276" w:type="dxa"/>
            <w:vAlign w:val="center"/>
          </w:tcPr>
          <w:p w14:paraId="64E44552"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产业发展</w:t>
            </w:r>
          </w:p>
          <w:p w14:paraId="244454B3"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w:t>
            </w:r>
            <w:r w:rsidRPr="00B8756B">
              <w:rPr>
                <w:rFonts w:ascii="宋体" w:hAnsi="宋体" w:hint="eastAsia"/>
                <w:sz w:val="20"/>
                <w:szCs w:val="13"/>
              </w:rPr>
              <w:t>现状功能为工业的填写</w:t>
            </w:r>
            <w:r w:rsidRPr="00B8756B">
              <w:rPr>
                <w:rFonts w:ascii="宋体" w:hAnsi="宋体" w:hint="eastAsia"/>
                <w:sz w:val="20"/>
                <w:szCs w:val="18"/>
              </w:rPr>
              <w:t>）</w:t>
            </w:r>
          </w:p>
        </w:tc>
        <w:tc>
          <w:tcPr>
            <w:tcW w:w="7510" w:type="dxa"/>
            <w:gridSpan w:val="6"/>
            <w:vAlign w:val="center"/>
          </w:tcPr>
          <w:p w14:paraId="6C721ECE" w14:textId="77777777" w:rsidR="00725C1F" w:rsidRPr="00B8756B" w:rsidRDefault="00725C1F" w:rsidP="00D035BB">
            <w:pPr>
              <w:spacing w:beforeLines="0" w:before="120" w:afterLines="0" w:after="0" w:line="312" w:lineRule="auto"/>
              <w:ind w:right="-104" w:firstLineChars="0" w:firstLine="0"/>
              <w:rPr>
                <w:rFonts w:ascii="宋体" w:hAnsi="宋体"/>
                <w:sz w:val="20"/>
                <w:szCs w:val="18"/>
              </w:rPr>
            </w:pPr>
            <w:r w:rsidRPr="00B8756B">
              <w:rPr>
                <w:rFonts w:ascii="宋体" w:hAnsi="宋体" w:hint="eastAsia"/>
                <w:sz w:val="20"/>
                <w:szCs w:val="18"/>
              </w:rPr>
              <w:t>产业/产品类型：</w:t>
            </w:r>
            <w:r w:rsidRPr="00B8756B">
              <w:rPr>
                <w:rFonts w:ascii="宋体" w:hAnsi="宋体" w:hint="eastAsia"/>
                <w:sz w:val="20"/>
                <w:szCs w:val="18"/>
                <w:u w:val="single"/>
              </w:rPr>
              <w:t xml:space="preserve">                  </w:t>
            </w:r>
            <w:r w:rsidRPr="00B8756B">
              <w:rPr>
                <w:rFonts w:ascii="宋体" w:hAnsi="宋体" w:hint="eastAsia"/>
                <w:sz w:val="20"/>
                <w:szCs w:val="18"/>
              </w:rPr>
              <w:t>；年工业增加值：</w:t>
            </w:r>
            <w:r w:rsidRPr="00B8756B">
              <w:rPr>
                <w:rFonts w:ascii="宋体" w:hAnsi="宋体" w:hint="eastAsia"/>
                <w:sz w:val="20"/>
                <w:szCs w:val="18"/>
                <w:u w:val="single"/>
              </w:rPr>
              <w:t xml:space="preserve">                   </w:t>
            </w:r>
            <w:r w:rsidRPr="00B8756B">
              <w:rPr>
                <w:rFonts w:ascii="宋体" w:hAnsi="宋体" w:hint="eastAsia"/>
                <w:sz w:val="20"/>
                <w:szCs w:val="18"/>
              </w:rPr>
              <w:t>元</w:t>
            </w:r>
          </w:p>
          <w:p w14:paraId="7114C57C" w14:textId="77777777" w:rsidR="00725C1F" w:rsidRPr="00B8756B" w:rsidRDefault="00725C1F" w:rsidP="00D035BB">
            <w:pPr>
              <w:spacing w:beforeLines="0" w:before="120" w:afterLines="0" w:after="0" w:line="312" w:lineRule="auto"/>
              <w:ind w:firstLineChars="0" w:firstLine="0"/>
              <w:rPr>
                <w:rFonts w:ascii="宋体" w:hAnsi="宋体"/>
                <w:sz w:val="20"/>
                <w:szCs w:val="18"/>
                <w:u w:val="single"/>
              </w:rPr>
            </w:pPr>
            <w:r w:rsidRPr="00B8756B">
              <w:rPr>
                <w:rFonts w:ascii="宋体" w:hAnsi="宋体" w:hint="eastAsia"/>
                <w:sz w:val="20"/>
                <w:szCs w:val="18"/>
              </w:rPr>
              <w:t>□ 属于我市禁止类或淘汰类产业：</w:t>
            </w:r>
            <w:r w:rsidRPr="00B8756B">
              <w:rPr>
                <w:rFonts w:ascii="宋体" w:hAnsi="宋体" w:hint="eastAsia"/>
                <w:sz w:val="20"/>
                <w:szCs w:val="18"/>
                <w:u w:val="single"/>
              </w:rPr>
              <w:t xml:space="preserve">                                </w:t>
            </w:r>
          </w:p>
          <w:p w14:paraId="44E9219B"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租金水平：</w:t>
            </w:r>
            <w:r w:rsidRPr="00B8756B">
              <w:rPr>
                <w:rFonts w:ascii="宋体" w:hAnsi="宋体" w:hint="eastAsia"/>
                <w:sz w:val="20"/>
                <w:szCs w:val="18"/>
                <w:u w:val="single"/>
              </w:rPr>
              <w:t xml:space="preserve">                                      </w:t>
            </w:r>
            <w:r w:rsidRPr="00B8756B">
              <w:rPr>
                <w:rFonts w:ascii="宋体" w:hAnsi="宋体" w:hint="eastAsia"/>
                <w:sz w:val="20"/>
                <w:szCs w:val="18"/>
              </w:rPr>
              <w:t xml:space="preserve"> （元/平方米·月）</w:t>
            </w:r>
          </w:p>
          <w:p w14:paraId="3EBAFF04"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与工业区块线布局的关系： □ 是，位于</w:t>
            </w:r>
            <w:r w:rsidRPr="00B8756B">
              <w:rPr>
                <w:rFonts w:ascii="宋体" w:hAnsi="宋体" w:hint="eastAsia"/>
                <w:sz w:val="20"/>
                <w:szCs w:val="18"/>
                <w:u w:val="single"/>
              </w:rPr>
              <w:t xml:space="preserve">     </w:t>
            </w:r>
            <w:r w:rsidRPr="00B8756B">
              <w:rPr>
                <w:rFonts w:ascii="宋体" w:hAnsi="宋体" w:hint="eastAsia"/>
                <w:sz w:val="20"/>
                <w:szCs w:val="18"/>
              </w:rPr>
              <w:t>级区块线；□ 否。</w:t>
            </w:r>
          </w:p>
          <w:p w14:paraId="26D60FC6"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土地属于需开展土壤环境风险防控的情形：□ 是，□ 否。</w:t>
            </w:r>
          </w:p>
          <w:p w14:paraId="7D27F82A"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土壤调查报告评估的结论：□须实施风险管控；□须进行治理与修复。</w:t>
            </w:r>
          </w:p>
        </w:tc>
      </w:tr>
      <w:tr w:rsidR="00725C1F" w:rsidRPr="00B8756B" w14:paraId="196AFA48" w14:textId="77777777" w:rsidTr="00D035BB">
        <w:trPr>
          <w:cantSplit/>
          <w:trHeight w:val="739"/>
          <w:jc w:val="center"/>
        </w:trPr>
        <w:tc>
          <w:tcPr>
            <w:tcW w:w="681" w:type="dxa"/>
            <w:vMerge/>
            <w:vAlign w:val="center"/>
          </w:tcPr>
          <w:p w14:paraId="1EA80194" w14:textId="77777777" w:rsidR="00725C1F" w:rsidRPr="00B8756B" w:rsidRDefault="00725C1F" w:rsidP="00D035BB">
            <w:pPr>
              <w:widowControl/>
              <w:spacing w:beforeLines="0" w:before="0" w:afterLines="0" w:after="0" w:line="288" w:lineRule="auto"/>
              <w:ind w:firstLineChars="0" w:firstLine="0"/>
              <w:jc w:val="left"/>
              <w:rPr>
                <w:rFonts w:ascii="宋体" w:hAnsi="宋体"/>
                <w:sz w:val="20"/>
                <w:szCs w:val="18"/>
              </w:rPr>
            </w:pPr>
          </w:p>
        </w:tc>
        <w:tc>
          <w:tcPr>
            <w:tcW w:w="1276" w:type="dxa"/>
            <w:vAlign w:val="center"/>
          </w:tcPr>
          <w:p w14:paraId="2E513D92"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建设情况</w:t>
            </w:r>
          </w:p>
        </w:tc>
        <w:tc>
          <w:tcPr>
            <w:tcW w:w="7510" w:type="dxa"/>
            <w:gridSpan w:val="6"/>
            <w:vAlign w:val="center"/>
          </w:tcPr>
          <w:p w14:paraId="7DB3CEDB" w14:textId="77777777" w:rsidR="00725C1F" w:rsidRPr="00B8756B" w:rsidRDefault="00725C1F" w:rsidP="00D035BB">
            <w:pPr>
              <w:spacing w:beforeLines="0" w:before="120" w:afterLines="0" w:after="0" w:line="312" w:lineRule="auto"/>
              <w:ind w:right="-5" w:firstLineChars="0" w:firstLine="0"/>
              <w:rPr>
                <w:rFonts w:ascii="宋体" w:hAnsi="宋体"/>
                <w:sz w:val="20"/>
                <w:szCs w:val="18"/>
              </w:rPr>
            </w:pPr>
            <w:r w:rsidRPr="00B8756B">
              <w:rPr>
                <w:rFonts w:ascii="宋体" w:hAnsi="宋体" w:hint="eastAsia"/>
                <w:sz w:val="20"/>
                <w:szCs w:val="18"/>
              </w:rPr>
              <w:t>建筑物现状使用功能：</w:t>
            </w:r>
            <w:r w:rsidRPr="00B8756B">
              <w:rPr>
                <w:rFonts w:ascii="宋体" w:hAnsi="宋体" w:hint="eastAsia"/>
                <w:sz w:val="20"/>
                <w:szCs w:val="18"/>
                <w:u w:val="single"/>
              </w:rPr>
              <w:t xml:space="preserve">                                        </w:t>
            </w:r>
            <w:r w:rsidRPr="00B8756B">
              <w:rPr>
                <w:rFonts w:ascii="宋体" w:hAnsi="宋体" w:hint="eastAsia"/>
                <w:sz w:val="20"/>
                <w:szCs w:val="18"/>
              </w:rPr>
              <w:t xml:space="preserve">      </w:t>
            </w:r>
          </w:p>
          <w:p w14:paraId="7613B4AF" w14:textId="77777777" w:rsidR="00725C1F" w:rsidRPr="00B8756B" w:rsidRDefault="00725C1F" w:rsidP="00D035BB">
            <w:pPr>
              <w:spacing w:beforeLines="0" w:before="120" w:afterLines="0" w:after="0" w:line="312" w:lineRule="auto"/>
              <w:ind w:right="-5" w:firstLineChars="0" w:firstLine="0"/>
              <w:rPr>
                <w:rFonts w:ascii="宋体" w:hAnsi="宋体"/>
                <w:sz w:val="20"/>
                <w:szCs w:val="18"/>
              </w:rPr>
            </w:pPr>
            <w:r w:rsidRPr="00B8756B">
              <w:rPr>
                <w:rFonts w:ascii="宋体" w:hAnsi="宋体" w:hint="eastAsia"/>
                <w:sz w:val="20"/>
                <w:szCs w:val="18"/>
              </w:rPr>
              <w:t>□D级危房：建筑面积</w:t>
            </w:r>
            <w:r w:rsidRPr="00B8756B">
              <w:rPr>
                <w:rFonts w:ascii="宋体" w:hAnsi="宋体" w:hint="eastAsia"/>
                <w:sz w:val="20"/>
                <w:szCs w:val="18"/>
                <w:u w:val="single"/>
              </w:rPr>
              <w:t xml:space="preserve">              </w:t>
            </w:r>
            <w:r w:rsidRPr="00B8756B">
              <w:rPr>
                <w:rFonts w:ascii="宋体" w:hAnsi="宋体" w:hint="eastAsia"/>
                <w:sz w:val="20"/>
                <w:szCs w:val="18"/>
              </w:rPr>
              <w:t>㎡，占地面积</w:t>
            </w:r>
            <w:r w:rsidRPr="00B8756B">
              <w:rPr>
                <w:rFonts w:ascii="宋体" w:hAnsi="宋体" w:hint="eastAsia"/>
                <w:sz w:val="20"/>
                <w:szCs w:val="18"/>
                <w:u w:val="single"/>
              </w:rPr>
              <w:t xml:space="preserve">               </w:t>
            </w:r>
            <w:r w:rsidRPr="00B8756B">
              <w:rPr>
                <w:rFonts w:ascii="宋体" w:hAnsi="宋体" w:hint="eastAsia"/>
                <w:sz w:val="20"/>
                <w:szCs w:val="18"/>
              </w:rPr>
              <w:t>㎡</w:t>
            </w:r>
          </w:p>
          <w:p w14:paraId="6D078F3D" w14:textId="77777777" w:rsidR="00725C1F" w:rsidRPr="00B8756B" w:rsidRDefault="00725C1F" w:rsidP="00D035BB">
            <w:pPr>
              <w:spacing w:beforeLines="0" w:before="120" w:afterLines="0" w:after="0" w:line="312" w:lineRule="auto"/>
              <w:ind w:right="-5" w:firstLineChars="0" w:firstLine="0"/>
              <w:rPr>
                <w:rFonts w:ascii="宋体" w:hAnsi="宋体"/>
                <w:sz w:val="20"/>
                <w:szCs w:val="18"/>
              </w:rPr>
            </w:pPr>
            <w:r w:rsidRPr="00B8756B">
              <w:rPr>
                <w:rFonts w:ascii="宋体" w:hAnsi="宋体" w:hint="eastAsia"/>
                <w:sz w:val="20"/>
                <w:szCs w:val="18"/>
              </w:rPr>
              <w:t>□文物保护单位：</w:t>
            </w:r>
            <w:r w:rsidRPr="00B8756B">
              <w:rPr>
                <w:rFonts w:ascii="宋体" w:hAnsi="宋体" w:hint="eastAsia"/>
                <w:sz w:val="20"/>
                <w:szCs w:val="18"/>
                <w:u w:val="single"/>
              </w:rPr>
              <w:t xml:space="preserve">                    </w:t>
            </w:r>
            <w:r w:rsidRPr="00B8756B">
              <w:rPr>
                <w:rFonts w:ascii="宋体" w:hAnsi="宋体" w:hint="eastAsia"/>
                <w:sz w:val="20"/>
                <w:szCs w:val="18"/>
              </w:rPr>
              <w:t>（名称），建筑物面积：</w:t>
            </w:r>
            <w:r w:rsidRPr="00B8756B">
              <w:rPr>
                <w:rFonts w:ascii="宋体" w:hAnsi="宋体" w:hint="eastAsia"/>
                <w:sz w:val="20"/>
                <w:szCs w:val="18"/>
                <w:u w:val="single"/>
              </w:rPr>
              <w:t xml:space="preserve">            </w:t>
            </w:r>
            <w:r w:rsidRPr="00B8756B">
              <w:rPr>
                <w:rFonts w:ascii="宋体" w:hAnsi="宋体" w:hint="eastAsia"/>
                <w:sz w:val="20"/>
                <w:szCs w:val="18"/>
              </w:rPr>
              <w:t>㎡</w:t>
            </w:r>
          </w:p>
          <w:p w14:paraId="560F0621" w14:textId="77777777" w:rsidR="00725C1F" w:rsidRPr="00B8756B" w:rsidRDefault="00725C1F" w:rsidP="00D035BB">
            <w:pPr>
              <w:spacing w:beforeLines="0" w:before="120" w:afterLines="0" w:after="0" w:line="312" w:lineRule="auto"/>
              <w:ind w:right="-5" w:firstLineChars="0" w:firstLine="0"/>
              <w:rPr>
                <w:rFonts w:ascii="宋体" w:hAnsi="宋体"/>
                <w:sz w:val="20"/>
                <w:szCs w:val="18"/>
              </w:rPr>
            </w:pPr>
            <w:r w:rsidRPr="00B8756B">
              <w:rPr>
                <w:rFonts w:ascii="宋体" w:hAnsi="宋体" w:hint="eastAsia"/>
                <w:sz w:val="20"/>
                <w:szCs w:val="18"/>
              </w:rPr>
              <w:t>□历史风貌区：用地面积</w:t>
            </w:r>
            <w:r w:rsidRPr="00B8756B">
              <w:rPr>
                <w:rFonts w:ascii="宋体" w:hAnsi="宋体" w:hint="eastAsia"/>
                <w:sz w:val="20"/>
                <w:szCs w:val="18"/>
                <w:u w:val="single"/>
              </w:rPr>
              <w:t xml:space="preserve">               </w:t>
            </w:r>
            <w:r w:rsidRPr="00B8756B">
              <w:rPr>
                <w:rFonts w:ascii="宋体" w:hAnsi="宋体" w:hint="eastAsia"/>
                <w:sz w:val="20"/>
                <w:szCs w:val="18"/>
              </w:rPr>
              <w:t>㎡，建筑面积</w:t>
            </w:r>
            <w:r w:rsidRPr="00B8756B">
              <w:rPr>
                <w:rFonts w:ascii="宋体" w:hAnsi="宋体" w:hint="eastAsia"/>
                <w:sz w:val="20"/>
                <w:szCs w:val="18"/>
                <w:u w:val="single"/>
              </w:rPr>
              <w:t xml:space="preserve">                </w:t>
            </w:r>
            <w:r w:rsidRPr="00B8756B">
              <w:rPr>
                <w:rFonts w:ascii="宋体" w:hAnsi="宋体" w:hint="eastAsia"/>
                <w:sz w:val="20"/>
                <w:szCs w:val="18"/>
              </w:rPr>
              <w:t>㎡。</w:t>
            </w:r>
          </w:p>
        </w:tc>
      </w:tr>
      <w:tr w:rsidR="00725C1F" w:rsidRPr="00B8756B" w14:paraId="2FE22EE0" w14:textId="77777777" w:rsidTr="00D035BB">
        <w:trPr>
          <w:cantSplit/>
          <w:trHeight w:val="844"/>
          <w:jc w:val="center"/>
        </w:trPr>
        <w:tc>
          <w:tcPr>
            <w:tcW w:w="681" w:type="dxa"/>
            <w:vMerge w:val="restart"/>
            <w:vAlign w:val="center"/>
          </w:tcPr>
          <w:p w14:paraId="38104AEA"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更新</w:t>
            </w:r>
          </w:p>
          <w:p w14:paraId="6416B3AB"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诉求</w:t>
            </w:r>
          </w:p>
        </w:tc>
        <w:tc>
          <w:tcPr>
            <w:tcW w:w="1276" w:type="dxa"/>
            <w:vAlign w:val="center"/>
          </w:tcPr>
          <w:p w14:paraId="55F79DF5"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更新方向</w:t>
            </w:r>
          </w:p>
        </w:tc>
        <w:tc>
          <w:tcPr>
            <w:tcW w:w="7510" w:type="dxa"/>
            <w:gridSpan w:val="6"/>
            <w:vAlign w:val="center"/>
          </w:tcPr>
          <w:p w14:paraId="17739CFE" w14:textId="77777777" w:rsidR="00725C1F" w:rsidRPr="00B8756B" w:rsidRDefault="00725C1F" w:rsidP="00D035BB">
            <w:pPr>
              <w:spacing w:beforeLines="0" w:before="120" w:afterLines="0" w:after="0" w:line="312" w:lineRule="auto"/>
              <w:ind w:firstLineChars="0" w:firstLine="0"/>
              <w:rPr>
                <w:rFonts w:ascii="宋体" w:hAnsi="宋体"/>
                <w:sz w:val="20"/>
                <w:szCs w:val="18"/>
                <w:u w:val="single"/>
              </w:rPr>
            </w:pPr>
            <w:r w:rsidRPr="00B8756B">
              <w:rPr>
                <w:rFonts w:ascii="宋体" w:hAnsi="宋体" w:hint="eastAsia"/>
                <w:sz w:val="20"/>
                <w:szCs w:val="18"/>
              </w:rPr>
              <w:t>1．用地主导功能：</w:t>
            </w:r>
            <w:r w:rsidRPr="00B8756B">
              <w:rPr>
                <w:rFonts w:ascii="宋体" w:hAnsi="宋体" w:hint="eastAsia"/>
                <w:sz w:val="20"/>
                <w:szCs w:val="18"/>
                <w:u w:val="single"/>
              </w:rPr>
              <w:t xml:space="preserve">                                                     </w:t>
            </w:r>
          </w:p>
          <w:p w14:paraId="495A7FB5"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2．产业发展方向：</w:t>
            </w:r>
            <w:r w:rsidRPr="00B8756B">
              <w:rPr>
                <w:rFonts w:ascii="宋体" w:hAnsi="宋体" w:hint="eastAsia"/>
                <w:sz w:val="20"/>
                <w:szCs w:val="18"/>
                <w:u w:val="single"/>
              </w:rPr>
              <w:t xml:space="preserve">                             </w:t>
            </w:r>
            <w:r w:rsidRPr="00B8756B">
              <w:rPr>
                <w:rFonts w:ascii="宋体" w:hAnsi="宋体" w:hint="eastAsia"/>
                <w:sz w:val="20"/>
                <w:szCs w:val="18"/>
              </w:rPr>
              <w:t>（更新为工业用地的填写）</w:t>
            </w:r>
          </w:p>
        </w:tc>
      </w:tr>
      <w:tr w:rsidR="00725C1F" w:rsidRPr="00B8756B" w14:paraId="4777D2E5" w14:textId="77777777" w:rsidTr="00D035BB">
        <w:trPr>
          <w:cantSplit/>
          <w:trHeight w:val="281"/>
          <w:jc w:val="center"/>
        </w:trPr>
        <w:tc>
          <w:tcPr>
            <w:tcW w:w="681" w:type="dxa"/>
            <w:vMerge/>
            <w:vAlign w:val="center"/>
          </w:tcPr>
          <w:p w14:paraId="132D2557" w14:textId="77777777" w:rsidR="00725C1F" w:rsidRPr="00B8756B" w:rsidRDefault="00725C1F" w:rsidP="00D035BB">
            <w:pPr>
              <w:spacing w:beforeLines="0" w:before="0" w:afterLines="0" w:after="0" w:line="288" w:lineRule="auto"/>
              <w:ind w:firstLineChars="0" w:firstLine="0"/>
              <w:jc w:val="left"/>
              <w:rPr>
                <w:rFonts w:ascii="宋体" w:hAnsi="宋体"/>
                <w:sz w:val="20"/>
                <w:szCs w:val="18"/>
              </w:rPr>
            </w:pPr>
          </w:p>
        </w:tc>
        <w:tc>
          <w:tcPr>
            <w:tcW w:w="1276" w:type="dxa"/>
            <w:vMerge w:val="restart"/>
            <w:vAlign w:val="center"/>
          </w:tcPr>
          <w:p w14:paraId="45FE258A"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拟建</w:t>
            </w:r>
          </w:p>
          <w:p w14:paraId="41F2FC0B"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建筑面积</w:t>
            </w:r>
          </w:p>
        </w:tc>
        <w:tc>
          <w:tcPr>
            <w:tcW w:w="7510" w:type="dxa"/>
            <w:gridSpan w:val="6"/>
            <w:vAlign w:val="center"/>
          </w:tcPr>
          <w:p w14:paraId="21BC14D4" w14:textId="77777777" w:rsidR="00725C1F" w:rsidRPr="00B8756B" w:rsidRDefault="00725C1F" w:rsidP="00D035BB">
            <w:pPr>
              <w:spacing w:beforeLines="0" w:before="120" w:afterLines="0" w:after="0" w:line="312" w:lineRule="auto"/>
              <w:ind w:firstLineChars="0" w:firstLine="0"/>
              <w:jc w:val="left"/>
              <w:rPr>
                <w:rFonts w:ascii="宋体" w:hAnsi="宋体"/>
                <w:sz w:val="20"/>
                <w:szCs w:val="18"/>
              </w:rPr>
            </w:pPr>
            <w:r w:rsidRPr="00B8756B">
              <w:rPr>
                <w:rFonts w:ascii="宋体" w:hAnsi="宋体" w:hint="eastAsia"/>
                <w:sz w:val="20"/>
                <w:szCs w:val="18"/>
              </w:rPr>
              <w:t>拟建总建筑面积</w:t>
            </w:r>
            <w:r w:rsidRPr="00B8756B">
              <w:rPr>
                <w:rFonts w:ascii="仿宋_GB2312" w:eastAsia="仿宋_GB2312" w:hint="eastAsia"/>
                <w:b/>
                <w:sz w:val="20"/>
                <w:szCs w:val="28"/>
                <w:vertAlign w:val="superscript"/>
              </w:rPr>
              <w:t>2）</w:t>
            </w:r>
            <w:r w:rsidRPr="00B8756B">
              <w:rPr>
                <w:rFonts w:ascii="宋体" w:hAnsi="宋体" w:hint="eastAsia"/>
                <w:sz w:val="20"/>
                <w:szCs w:val="18"/>
              </w:rPr>
              <w:t>：</w:t>
            </w:r>
            <w:r w:rsidRPr="00B8756B">
              <w:rPr>
                <w:rFonts w:ascii="宋体" w:hAnsi="宋体" w:hint="eastAsia"/>
                <w:sz w:val="20"/>
                <w:szCs w:val="18"/>
                <w:u w:val="single"/>
              </w:rPr>
              <w:t xml:space="preserve">                  </w:t>
            </w:r>
            <w:r w:rsidRPr="00B8756B">
              <w:rPr>
                <w:rFonts w:ascii="宋体" w:hAnsi="宋体" w:hint="eastAsia"/>
                <w:sz w:val="20"/>
                <w:szCs w:val="18"/>
              </w:rPr>
              <w:t>㎡，具体包括：</w:t>
            </w:r>
          </w:p>
        </w:tc>
      </w:tr>
      <w:tr w:rsidR="00725C1F" w:rsidRPr="00B8756B" w14:paraId="065D3EBD" w14:textId="77777777" w:rsidTr="00D035BB">
        <w:trPr>
          <w:cantSplit/>
          <w:trHeight w:val="246"/>
          <w:jc w:val="center"/>
        </w:trPr>
        <w:tc>
          <w:tcPr>
            <w:tcW w:w="681" w:type="dxa"/>
            <w:vMerge/>
            <w:vAlign w:val="center"/>
          </w:tcPr>
          <w:p w14:paraId="5AE278C7" w14:textId="77777777" w:rsidR="00725C1F" w:rsidRPr="00B8756B" w:rsidRDefault="00725C1F" w:rsidP="00D035BB">
            <w:pPr>
              <w:spacing w:beforeLines="0" w:before="0" w:afterLines="0" w:after="0" w:line="288" w:lineRule="auto"/>
              <w:ind w:firstLineChars="0" w:firstLine="0"/>
              <w:jc w:val="left"/>
              <w:rPr>
                <w:rFonts w:ascii="宋体" w:hAnsi="宋体"/>
                <w:sz w:val="20"/>
                <w:szCs w:val="18"/>
              </w:rPr>
            </w:pPr>
          </w:p>
        </w:tc>
        <w:tc>
          <w:tcPr>
            <w:tcW w:w="1276" w:type="dxa"/>
            <w:vMerge/>
            <w:vAlign w:val="center"/>
          </w:tcPr>
          <w:p w14:paraId="3D403F1D"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p>
        </w:tc>
        <w:tc>
          <w:tcPr>
            <w:tcW w:w="3260" w:type="dxa"/>
            <w:gridSpan w:val="4"/>
            <w:vAlign w:val="center"/>
          </w:tcPr>
          <w:p w14:paraId="64C206B0" w14:textId="77777777" w:rsidR="00725C1F" w:rsidRPr="00B8756B" w:rsidRDefault="00725C1F" w:rsidP="00D035BB">
            <w:pPr>
              <w:spacing w:beforeLines="0" w:before="120" w:afterLines="0" w:after="0" w:line="312" w:lineRule="auto"/>
              <w:ind w:right="300" w:firstLineChars="0" w:firstLine="0"/>
              <w:jc w:val="left"/>
              <w:rPr>
                <w:rFonts w:ascii="宋体" w:hAnsi="宋体"/>
                <w:sz w:val="20"/>
                <w:szCs w:val="18"/>
              </w:rPr>
            </w:pPr>
            <w:r w:rsidRPr="00B8756B">
              <w:rPr>
                <w:rFonts w:ascii="宋体" w:hAnsi="宋体" w:hint="eastAsia"/>
                <w:sz w:val="20"/>
                <w:szCs w:val="18"/>
              </w:rPr>
              <w:t>厂房：</w:t>
            </w:r>
            <w:r w:rsidRPr="00B8756B">
              <w:rPr>
                <w:rFonts w:ascii="宋体" w:hAnsi="宋体" w:hint="eastAsia"/>
                <w:sz w:val="20"/>
                <w:szCs w:val="18"/>
                <w:u w:val="single"/>
              </w:rPr>
              <w:t xml:space="preserve">         </w:t>
            </w:r>
            <w:r w:rsidRPr="00B8756B">
              <w:rPr>
                <w:rFonts w:ascii="宋体" w:hAnsi="宋体" w:hint="eastAsia"/>
                <w:sz w:val="20"/>
                <w:szCs w:val="18"/>
              </w:rPr>
              <w:t>㎡；</w:t>
            </w:r>
          </w:p>
        </w:tc>
        <w:tc>
          <w:tcPr>
            <w:tcW w:w="2126" w:type="dxa"/>
            <w:vAlign w:val="center"/>
          </w:tcPr>
          <w:p w14:paraId="02876EE6" w14:textId="77777777" w:rsidR="00725C1F" w:rsidRPr="00B8756B" w:rsidRDefault="00725C1F" w:rsidP="00D035BB">
            <w:pPr>
              <w:spacing w:beforeLines="0" w:before="120" w:afterLines="0" w:after="0" w:line="312" w:lineRule="auto"/>
              <w:ind w:firstLineChars="0" w:firstLine="0"/>
              <w:jc w:val="left"/>
              <w:rPr>
                <w:rFonts w:ascii="宋体" w:hAnsi="宋体"/>
                <w:sz w:val="20"/>
                <w:szCs w:val="18"/>
              </w:rPr>
            </w:pPr>
            <w:r w:rsidRPr="00B8756B">
              <w:rPr>
                <w:rFonts w:ascii="宋体" w:hAnsi="宋体" w:hint="eastAsia"/>
                <w:sz w:val="20"/>
                <w:szCs w:val="18"/>
              </w:rPr>
              <w:t>研发用房：</w:t>
            </w:r>
            <w:r w:rsidRPr="00B8756B">
              <w:rPr>
                <w:rFonts w:ascii="宋体" w:hAnsi="宋体" w:hint="eastAsia"/>
                <w:sz w:val="20"/>
                <w:szCs w:val="18"/>
                <w:u w:val="single"/>
              </w:rPr>
              <w:t xml:space="preserve">       </w:t>
            </w:r>
            <w:r w:rsidRPr="00B8756B">
              <w:rPr>
                <w:rFonts w:ascii="宋体" w:hAnsi="宋体" w:hint="eastAsia"/>
                <w:sz w:val="20"/>
                <w:szCs w:val="18"/>
              </w:rPr>
              <w:t>㎡；</w:t>
            </w:r>
          </w:p>
        </w:tc>
        <w:tc>
          <w:tcPr>
            <w:tcW w:w="2124" w:type="dxa"/>
            <w:vAlign w:val="center"/>
          </w:tcPr>
          <w:p w14:paraId="20B622AE" w14:textId="77777777" w:rsidR="00725C1F" w:rsidRPr="00B8756B" w:rsidRDefault="00725C1F" w:rsidP="00D035BB">
            <w:pPr>
              <w:spacing w:beforeLines="0" w:before="120" w:afterLines="0" w:after="0" w:line="312" w:lineRule="auto"/>
              <w:ind w:firstLineChars="0" w:firstLine="0"/>
              <w:jc w:val="left"/>
              <w:rPr>
                <w:rFonts w:ascii="宋体" w:hAnsi="宋体"/>
                <w:sz w:val="20"/>
                <w:szCs w:val="18"/>
              </w:rPr>
            </w:pPr>
            <w:r w:rsidRPr="00B8756B">
              <w:rPr>
                <w:rFonts w:ascii="宋体" w:hAnsi="宋体" w:hint="eastAsia"/>
                <w:sz w:val="20"/>
                <w:szCs w:val="18"/>
              </w:rPr>
              <w:t>商务公寓：</w:t>
            </w:r>
            <w:r w:rsidRPr="00B8756B">
              <w:rPr>
                <w:rFonts w:ascii="宋体" w:hAnsi="宋体" w:hint="eastAsia"/>
                <w:sz w:val="20"/>
                <w:szCs w:val="18"/>
                <w:u w:val="single"/>
              </w:rPr>
              <w:t xml:space="preserve">       </w:t>
            </w:r>
            <w:r w:rsidRPr="00B8756B">
              <w:rPr>
                <w:rFonts w:ascii="宋体" w:hAnsi="宋体" w:hint="eastAsia"/>
                <w:sz w:val="20"/>
                <w:szCs w:val="18"/>
              </w:rPr>
              <w:t>㎡；</w:t>
            </w:r>
          </w:p>
        </w:tc>
      </w:tr>
      <w:tr w:rsidR="00725C1F" w:rsidRPr="00B8756B" w14:paraId="4F0D73A6" w14:textId="77777777" w:rsidTr="00D035BB">
        <w:trPr>
          <w:cantSplit/>
          <w:trHeight w:val="246"/>
          <w:jc w:val="center"/>
        </w:trPr>
        <w:tc>
          <w:tcPr>
            <w:tcW w:w="681" w:type="dxa"/>
            <w:vMerge/>
            <w:vAlign w:val="center"/>
          </w:tcPr>
          <w:p w14:paraId="423C94C1" w14:textId="77777777" w:rsidR="00725C1F" w:rsidRPr="00B8756B" w:rsidRDefault="00725C1F" w:rsidP="00D035BB">
            <w:pPr>
              <w:spacing w:beforeLines="0" w:before="0" w:afterLines="0" w:after="0" w:line="288" w:lineRule="auto"/>
              <w:ind w:firstLineChars="0" w:firstLine="0"/>
              <w:jc w:val="left"/>
              <w:rPr>
                <w:rFonts w:ascii="宋体" w:hAnsi="宋体"/>
                <w:sz w:val="20"/>
                <w:szCs w:val="18"/>
              </w:rPr>
            </w:pPr>
          </w:p>
        </w:tc>
        <w:tc>
          <w:tcPr>
            <w:tcW w:w="1276" w:type="dxa"/>
            <w:vMerge/>
            <w:vAlign w:val="center"/>
          </w:tcPr>
          <w:p w14:paraId="29237D84"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p>
        </w:tc>
        <w:tc>
          <w:tcPr>
            <w:tcW w:w="3260" w:type="dxa"/>
            <w:gridSpan w:val="4"/>
            <w:vAlign w:val="center"/>
          </w:tcPr>
          <w:p w14:paraId="5192FCC8" w14:textId="77777777" w:rsidR="00725C1F" w:rsidRPr="00B8756B" w:rsidRDefault="00725C1F" w:rsidP="00D035BB">
            <w:pPr>
              <w:spacing w:beforeLines="0" w:before="120" w:afterLines="0" w:after="0" w:line="312" w:lineRule="auto"/>
              <w:ind w:firstLineChars="0" w:firstLine="0"/>
              <w:jc w:val="left"/>
              <w:rPr>
                <w:rFonts w:ascii="宋体" w:hAnsi="宋体"/>
                <w:sz w:val="20"/>
                <w:szCs w:val="18"/>
              </w:rPr>
            </w:pPr>
            <w:r w:rsidRPr="00B8756B">
              <w:rPr>
                <w:rFonts w:ascii="宋体" w:hAnsi="宋体" w:hint="eastAsia"/>
                <w:sz w:val="20"/>
                <w:szCs w:val="18"/>
              </w:rPr>
              <w:t>商业、办公及旅馆业：</w:t>
            </w:r>
            <w:r w:rsidRPr="00B8756B">
              <w:rPr>
                <w:rFonts w:ascii="宋体" w:hAnsi="宋体" w:hint="eastAsia"/>
                <w:sz w:val="20"/>
                <w:szCs w:val="18"/>
                <w:u w:val="single"/>
              </w:rPr>
              <w:t xml:space="preserve">       </w:t>
            </w:r>
            <w:r w:rsidRPr="00B8756B">
              <w:rPr>
                <w:rFonts w:ascii="宋体" w:hAnsi="宋体" w:hint="eastAsia"/>
                <w:sz w:val="20"/>
                <w:szCs w:val="18"/>
              </w:rPr>
              <w:t>㎡；</w:t>
            </w:r>
          </w:p>
        </w:tc>
        <w:tc>
          <w:tcPr>
            <w:tcW w:w="2126" w:type="dxa"/>
            <w:vAlign w:val="center"/>
          </w:tcPr>
          <w:p w14:paraId="0EF8579B" w14:textId="77777777" w:rsidR="00725C1F" w:rsidRPr="00B8756B" w:rsidRDefault="00725C1F" w:rsidP="00D035BB">
            <w:pPr>
              <w:spacing w:beforeLines="0" w:before="120" w:afterLines="0" w:after="0" w:line="312" w:lineRule="auto"/>
              <w:ind w:firstLineChars="0" w:firstLine="0"/>
              <w:jc w:val="left"/>
              <w:rPr>
                <w:rFonts w:ascii="宋体" w:hAnsi="宋体"/>
                <w:sz w:val="20"/>
                <w:szCs w:val="18"/>
              </w:rPr>
            </w:pPr>
            <w:r w:rsidRPr="00B8756B">
              <w:rPr>
                <w:rFonts w:ascii="宋体" w:hAnsi="宋体" w:hint="eastAsia"/>
                <w:sz w:val="20"/>
                <w:szCs w:val="18"/>
              </w:rPr>
              <w:t>住宅：</w:t>
            </w:r>
            <w:r w:rsidRPr="00B8756B">
              <w:rPr>
                <w:rFonts w:ascii="宋体" w:hAnsi="宋体" w:hint="eastAsia"/>
                <w:sz w:val="20"/>
                <w:szCs w:val="18"/>
                <w:u w:val="single"/>
              </w:rPr>
              <w:t xml:space="preserve">          </w:t>
            </w:r>
            <w:r w:rsidRPr="00B8756B">
              <w:rPr>
                <w:rFonts w:ascii="宋体" w:hAnsi="宋体" w:hint="eastAsia"/>
                <w:sz w:val="20"/>
                <w:szCs w:val="18"/>
              </w:rPr>
              <w:t>㎡；</w:t>
            </w:r>
          </w:p>
        </w:tc>
        <w:tc>
          <w:tcPr>
            <w:tcW w:w="2124" w:type="dxa"/>
            <w:vAlign w:val="center"/>
          </w:tcPr>
          <w:p w14:paraId="68458BB4"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其他：</w:t>
            </w:r>
            <w:r w:rsidRPr="00B8756B">
              <w:rPr>
                <w:rFonts w:ascii="宋体" w:hAnsi="宋体" w:hint="eastAsia"/>
                <w:sz w:val="20"/>
                <w:szCs w:val="18"/>
                <w:u w:val="single"/>
              </w:rPr>
              <w:t xml:space="preserve">           </w:t>
            </w:r>
            <w:r w:rsidRPr="00B8756B">
              <w:rPr>
                <w:rFonts w:ascii="宋体" w:hAnsi="宋体" w:hint="eastAsia"/>
                <w:sz w:val="20"/>
                <w:szCs w:val="18"/>
              </w:rPr>
              <w:t>㎡。</w:t>
            </w:r>
          </w:p>
        </w:tc>
      </w:tr>
      <w:tr w:rsidR="00725C1F" w:rsidRPr="00B8756B" w14:paraId="7F61646F" w14:textId="77777777" w:rsidTr="00D035BB">
        <w:trPr>
          <w:cantSplit/>
          <w:trHeight w:val="478"/>
          <w:jc w:val="center"/>
        </w:trPr>
        <w:tc>
          <w:tcPr>
            <w:tcW w:w="681" w:type="dxa"/>
            <w:vMerge/>
            <w:vAlign w:val="center"/>
          </w:tcPr>
          <w:p w14:paraId="521A796D" w14:textId="77777777" w:rsidR="00725C1F" w:rsidRPr="00B8756B" w:rsidRDefault="00725C1F" w:rsidP="00D035BB">
            <w:pPr>
              <w:spacing w:beforeLines="0" w:before="0" w:afterLines="0" w:after="0" w:line="288" w:lineRule="auto"/>
              <w:ind w:firstLineChars="0" w:firstLine="0"/>
              <w:jc w:val="left"/>
              <w:rPr>
                <w:rFonts w:ascii="宋体" w:hAnsi="宋体"/>
                <w:sz w:val="20"/>
                <w:szCs w:val="18"/>
              </w:rPr>
            </w:pPr>
          </w:p>
        </w:tc>
        <w:tc>
          <w:tcPr>
            <w:tcW w:w="1276" w:type="dxa"/>
            <w:vAlign w:val="center"/>
          </w:tcPr>
          <w:p w14:paraId="5CB1276F"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开发强度</w:t>
            </w:r>
          </w:p>
        </w:tc>
        <w:tc>
          <w:tcPr>
            <w:tcW w:w="7510" w:type="dxa"/>
            <w:gridSpan w:val="6"/>
            <w:vAlign w:val="center"/>
          </w:tcPr>
          <w:p w14:paraId="1342A930"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申请容积率（    ）= 拟建总建筑面积（      ） / 开发建设用地面积（     ）</w:t>
            </w:r>
            <w:r w:rsidRPr="00B8756B">
              <w:rPr>
                <w:rFonts w:ascii="仿宋_GB2312" w:eastAsia="仿宋_GB2312" w:hint="eastAsia"/>
                <w:b/>
                <w:sz w:val="20"/>
                <w:szCs w:val="28"/>
                <w:vertAlign w:val="superscript"/>
              </w:rPr>
              <w:t>3）</w:t>
            </w:r>
          </w:p>
        </w:tc>
      </w:tr>
      <w:tr w:rsidR="00725C1F" w:rsidRPr="00B8756B" w14:paraId="10289D5D" w14:textId="77777777" w:rsidTr="00D035BB">
        <w:trPr>
          <w:cantSplit/>
          <w:trHeight w:val="441"/>
          <w:jc w:val="center"/>
        </w:trPr>
        <w:tc>
          <w:tcPr>
            <w:tcW w:w="681" w:type="dxa"/>
            <w:vMerge/>
            <w:vAlign w:val="center"/>
          </w:tcPr>
          <w:p w14:paraId="5656F9E6" w14:textId="77777777" w:rsidR="00725C1F" w:rsidRPr="00B8756B" w:rsidRDefault="00725C1F" w:rsidP="00D035BB">
            <w:pPr>
              <w:spacing w:beforeLines="0" w:before="0" w:afterLines="0" w:after="0" w:line="288" w:lineRule="auto"/>
              <w:ind w:firstLineChars="0" w:firstLine="0"/>
              <w:jc w:val="left"/>
              <w:rPr>
                <w:rFonts w:ascii="宋体" w:hAnsi="宋体"/>
                <w:sz w:val="20"/>
                <w:szCs w:val="18"/>
              </w:rPr>
            </w:pPr>
          </w:p>
        </w:tc>
        <w:tc>
          <w:tcPr>
            <w:tcW w:w="1276" w:type="dxa"/>
            <w:vAlign w:val="center"/>
          </w:tcPr>
          <w:p w14:paraId="61BDC4E5" w14:textId="77777777" w:rsidR="00725C1F" w:rsidRPr="00B8756B" w:rsidRDefault="00725C1F" w:rsidP="00D035BB">
            <w:pPr>
              <w:spacing w:beforeLines="0" w:before="120" w:afterLines="0" w:after="0" w:line="312" w:lineRule="auto"/>
              <w:ind w:right="-104" w:firstLineChars="0" w:firstLine="0"/>
              <w:jc w:val="center"/>
              <w:rPr>
                <w:rFonts w:ascii="宋体" w:hAnsi="宋体"/>
                <w:sz w:val="20"/>
                <w:szCs w:val="18"/>
              </w:rPr>
            </w:pPr>
            <w:r w:rsidRPr="00B8756B">
              <w:rPr>
                <w:rFonts w:ascii="宋体" w:hAnsi="宋体" w:hint="eastAsia"/>
                <w:sz w:val="20"/>
                <w:szCs w:val="18"/>
              </w:rPr>
              <w:t>实施方式</w:t>
            </w:r>
          </w:p>
        </w:tc>
        <w:tc>
          <w:tcPr>
            <w:tcW w:w="7510" w:type="dxa"/>
            <w:gridSpan w:val="6"/>
            <w:vAlign w:val="center"/>
          </w:tcPr>
          <w:p w14:paraId="483764F3" w14:textId="77777777" w:rsidR="00725C1F" w:rsidRPr="00B8756B" w:rsidRDefault="00725C1F" w:rsidP="00D035BB">
            <w:pPr>
              <w:spacing w:beforeLines="0" w:before="120" w:afterLines="0" w:after="0" w:line="312" w:lineRule="auto"/>
              <w:ind w:firstLineChars="0" w:firstLine="0"/>
              <w:rPr>
                <w:rFonts w:ascii="宋体" w:hAnsi="宋体"/>
                <w:sz w:val="20"/>
                <w:szCs w:val="18"/>
              </w:rPr>
            </w:pPr>
            <w:r w:rsidRPr="00B8756B">
              <w:rPr>
                <w:rFonts w:ascii="宋体" w:hAnsi="宋体" w:hint="eastAsia"/>
                <w:sz w:val="20"/>
                <w:szCs w:val="18"/>
              </w:rPr>
              <w:t>□权利主体自行实施   □市场主体单独实施   □合作实施  □政府组织实施</w:t>
            </w:r>
          </w:p>
        </w:tc>
      </w:tr>
      <w:tr w:rsidR="00725C1F" w:rsidRPr="00B8756B" w14:paraId="72B8E870" w14:textId="77777777" w:rsidTr="00D035BB">
        <w:trPr>
          <w:cantSplit/>
          <w:trHeight w:val="441"/>
          <w:jc w:val="center"/>
        </w:trPr>
        <w:tc>
          <w:tcPr>
            <w:tcW w:w="681" w:type="dxa"/>
            <w:vAlign w:val="center"/>
          </w:tcPr>
          <w:p w14:paraId="0129BF86" w14:textId="77777777" w:rsidR="00725C1F" w:rsidRPr="00B8756B" w:rsidRDefault="00725C1F" w:rsidP="00D035BB">
            <w:pPr>
              <w:spacing w:beforeLines="0" w:before="0" w:afterLines="0" w:after="0" w:line="288" w:lineRule="auto"/>
              <w:ind w:firstLineChars="0" w:firstLine="0"/>
              <w:jc w:val="center"/>
              <w:rPr>
                <w:rFonts w:ascii="宋体" w:hAnsi="宋体"/>
                <w:sz w:val="20"/>
                <w:szCs w:val="18"/>
              </w:rPr>
            </w:pPr>
            <w:r w:rsidRPr="00B8756B">
              <w:rPr>
                <w:rFonts w:ascii="宋体" w:hAnsi="宋体" w:hint="eastAsia"/>
                <w:sz w:val="20"/>
                <w:szCs w:val="18"/>
              </w:rPr>
              <w:t>更新意愿</w:t>
            </w:r>
          </w:p>
        </w:tc>
        <w:tc>
          <w:tcPr>
            <w:tcW w:w="8786" w:type="dxa"/>
            <w:gridSpan w:val="7"/>
            <w:vAlign w:val="center"/>
          </w:tcPr>
          <w:p w14:paraId="39A516C7" w14:textId="77777777" w:rsidR="00725C1F" w:rsidRPr="00B8756B" w:rsidRDefault="00725C1F" w:rsidP="00D035BB">
            <w:pPr>
              <w:spacing w:beforeLines="0" w:before="120" w:afterLines="0" w:after="0" w:line="312" w:lineRule="auto"/>
              <w:ind w:left="240" w:hangingChars="120" w:hanging="240"/>
              <w:rPr>
                <w:rFonts w:ascii="宋体" w:hAnsi="宋体"/>
                <w:sz w:val="20"/>
                <w:szCs w:val="18"/>
              </w:rPr>
            </w:pPr>
            <w:r w:rsidRPr="00B8756B">
              <w:rPr>
                <w:rFonts w:ascii="宋体" w:hAnsi="宋体" w:hint="eastAsia"/>
                <w:sz w:val="20"/>
                <w:szCs w:val="18"/>
              </w:rPr>
              <w:t>□属于单一地块的，更新单元拆除范围内</w:t>
            </w:r>
            <w:r w:rsidRPr="00B8756B">
              <w:rPr>
                <w:rFonts w:ascii="宋体" w:hAnsi="宋体" w:hint="eastAsia"/>
                <w:sz w:val="20"/>
                <w:szCs w:val="18"/>
                <w:u w:val="single"/>
              </w:rPr>
              <w:t xml:space="preserve">        </w:t>
            </w:r>
            <w:r w:rsidRPr="00B8756B">
              <w:rPr>
                <w:rFonts w:ascii="宋体" w:hAnsi="宋体" w:hint="eastAsia"/>
                <w:sz w:val="20"/>
                <w:szCs w:val="18"/>
              </w:rPr>
              <w:t>权利人同意申报更新，占权利人总数量的</w:t>
            </w:r>
            <w:r w:rsidRPr="00B8756B">
              <w:rPr>
                <w:rFonts w:ascii="宋体" w:hAnsi="宋体" w:hint="eastAsia"/>
                <w:sz w:val="20"/>
                <w:szCs w:val="18"/>
                <w:u w:val="single"/>
              </w:rPr>
              <w:t xml:space="preserve">         </w:t>
            </w:r>
            <w:r w:rsidRPr="00B8756B">
              <w:rPr>
                <w:rFonts w:ascii="宋体" w:hAnsi="宋体" w:hint="eastAsia"/>
                <w:sz w:val="20"/>
                <w:szCs w:val="18"/>
              </w:rPr>
              <w:t>%；同意申报权利人占有的建筑物面积为</w:t>
            </w:r>
            <w:r w:rsidRPr="00B8756B">
              <w:rPr>
                <w:rFonts w:ascii="宋体" w:hAnsi="宋体" w:hint="eastAsia"/>
                <w:sz w:val="20"/>
                <w:szCs w:val="18"/>
                <w:u w:val="single"/>
              </w:rPr>
              <w:t xml:space="preserve">        </w:t>
            </w:r>
            <w:r w:rsidRPr="00B8756B">
              <w:rPr>
                <w:rFonts w:ascii="宋体" w:hAnsi="宋体" w:hint="eastAsia"/>
                <w:sz w:val="20"/>
                <w:szCs w:val="18"/>
              </w:rPr>
              <w:t>㎡，占总建筑面积的</w:t>
            </w:r>
            <w:r w:rsidRPr="00B8756B">
              <w:rPr>
                <w:rFonts w:ascii="宋体" w:hAnsi="宋体" w:hint="eastAsia"/>
                <w:sz w:val="20"/>
                <w:szCs w:val="18"/>
                <w:u w:val="single"/>
              </w:rPr>
              <w:t xml:space="preserve">         </w:t>
            </w:r>
            <w:r w:rsidRPr="00B8756B">
              <w:rPr>
                <w:rFonts w:ascii="宋体" w:hAnsi="宋体" w:hint="eastAsia"/>
                <w:sz w:val="20"/>
                <w:szCs w:val="18"/>
              </w:rPr>
              <w:t>%。</w:t>
            </w:r>
          </w:p>
          <w:p w14:paraId="0D679262" w14:textId="77777777" w:rsidR="00725C1F" w:rsidRPr="00B8756B" w:rsidRDefault="00725C1F" w:rsidP="00D035BB">
            <w:pPr>
              <w:spacing w:beforeLines="0" w:before="120" w:afterLines="0" w:after="0" w:line="312" w:lineRule="auto"/>
              <w:ind w:left="240" w:hangingChars="120" w:hanging="240"/>
              <w:rPr>
                <w:rFonts w:ascii="宋体" w:hAnsi="宋体"/>
                <w:sz w:val="20"/>
                <w:szCs w:val="18"/>
              </w:rPr>
            </w:pPr>
            <w:r w:rsidRPr="00B8756B">
              <w:rPr>
                <w:rFonts w:ascii="宋体" w:hAnsi="宋体" w:hint="eastAsia"/>
                <w:sz w:val="20"/>
                <w:szCs w:val="18"/>
              </w:rPr>
              <w:t>□属于多地块的，同意申报更新的用地共</w:t>
            </w:r>
            <w:r w:rsidRPr="00B8756B">
              <w:rPr>
                <w:rFonts w:ascii="宋体" w:hAnsi="宋体" w:hint="eastAsia"/>
                <w:sz w:val="20"/>
                <w:szCs w:val="18"/>
                <w:u w:val="single"/>
              </w:rPr>
              <w:t xml:space="preserve">        </w:t>
            </w:r>
            <w:r w:rsidRPr="00B8756B">
              <w:rPr>
                <w:rFonts w:ascii="宋体" w:hAnsi="宋体" w:hint="eastAsia"/>
                <w:sz w:val="20"/>
                <w:szCs w:val="18"/>
              </w:rPr>
              <w:t>块，占总用地面积的</w:t>
            </w:r>
            <w:r w:rsidRPr="00B8756B">
              <w:rPr>
                <w:rFonts w:ascii="宋体" w:hAnsi="宋体" w:hint="eastAsia"/>
                <w:sz w:val="20"/>
                <w:szCs w:val="18"/>
                <w:u w:val="single"/>
              </w:rPr>
              <w:t xml:space="preserve">       </w:t>
            </w:r>
            <w:r w:rsidRPr="00B8756B">
              <w:rPr>
                <w:rFonts w:ascii="宋体" w:hAnsi="宋体" w:hint="eastAsia"/>
                <w:sz w:val="20"/>
                <w:szCs w:val="18"/>
              </w:rPr>
              <w:t>%。</w:t>
            </w:r>
          </w:p>
          <w:p w14:paraId="5967807C" w14:textId="77777777" w:rsidR="00725C1F" w:rsidRPr="00B8756B" w:rsidRDefault="00725C1F" w:rsidP="00D035BB">
            <w:pPr>
              <w:spacing w:beforeLines="0" w:before="120" w:afterLines="0" w:after="0" w:line="312" w:lineRule="auto"/>
              <w:ind w:left="240" w:hangingChars="120" w:hanging="240"/>
              <w:rPr>
                <w:rFonts w:ascii="宋体" w:hAnsi="宋体"/>
                <w:sz w:val="20"/>
                <w:szCs w:val="18"/>
              </w:rPr>
            </w:pPr>
            <w:r w:rsidRPr="00B8756B">
              <w:rPr>
                <w:rFonts w:ascii="宋体" w:hAnsi="宋体" w:hint="eastAsia"/>
                <w:sz w:val="20"/>
                <w:szCs w:val="18"/>
              </w:rPr>
              <w:t>□涉及城中村、旧屋村或原农村集体经济组织和原村民在城中村、旧屋村范围以外形成的建成区域的，</w:t>
            </w:r>
            <w:r w:rsidRPr="00B8756B">
              <w:rPr>
                <w:rFonts w:ascii="宋体" w:hAnsi="宋体" w:hint="eastAsia"/>
                <w:sz w:val="20"/>
                <w:szCs w:val="18"/>
                <w:u w:val="single"/>
              </w:rPr>
              <w:t xml:space="preserve">                            </w:t>
            </w:r>
            <w:r w:rsidRPr="00B8756B">
              <w:rPr>
                <w:rFonts w:ascii="宋体" w:hAnsi="宋体" w:hint="eastAsia"/>
                <w:sz w:val="20"/>
                <w:szCs w:val="18"/>
              </w:rPr>
              <w:t>会议表决同意申报。</w:t>
            </w:r>
          </w:p>
        </w:tc>
      </w:tr>
      <w:tr w:rsidR="00725C1F" w:rsidRPr="00B8756B" w14:paraId="2E2D1B66" w14:textId="77777777" w:rsidTr="00D035BB">
        <w:trPr>
          <w:cantSplit/>
          <w:trHeight w:val="3312"/>
          <w:jc w:val="center"/>
        </w:trPr>
        <w:tc>
          <w:tcPr>
            <w:tcW w:w="9467" w:type="dxa"/>
            <w:gridSpan w:val="8"/>
            <w:vAlign w:val="center"/>
          </w:tcPr>
          <w:p w14:paraId="3ABA1742" w14:textId="77777777" w:rsidR="00725C1F" w:rsidRPr="00B8756B" w:rsidRDefault="00725C1F" w:rsidP="00D035BB">
            <w:pPr>
              <w:spacing w:beforeLines="0" w:before="0" w:afterLines="0" w:after="0" w:line="312" w:lineRule="auto"/>
              <w:ind w:firstLineChars="0" w:firstLine="0"/>
              <w:rPr>
                <w:rFonts w:ascii="宋体" w:hAnsi="宋体"/>
                <w:sz w:val="20"/>
                <w:szCs w:val="18"/>
              </w:rPr>
            </w:pPr>
            <w:r w:rsidRPr="00B8756B">
              <w:rPr>
                <w:rFonts w:ascii="宋体" w:hint="eastAsia"/>
                <w:b/>
                <w:sz w:val="20"/>
                <w:szCs w:val="18"/>
              </w:rPr>
              <w:t>申报人承诺：</w:t>
            </w:r>
          </w:p>
          <w:p w14:paraId="101B2183" w14:textId="77777777" w:rsidR="00725C1F" w:rsidRPr="00B8756B" w:rsidRDefault="00725C1F" w:rsidP="00D035BB">
            <w:pPr>
              <w:spacing w:beforeLines="0" w:before="0" w:afterLines="0" w:after="0" w:line="312" w:lineRule="auto"/>
              <w:ind w:firstLineChars="0" w:firstLine="0"/>
              <w:rPr>
                <w:rFonts w:ascii="宋体" w:hAnsi="宋体"/>
                <w:sz w:val="20"/>
                <w:szCs w:val="18"/>
              </w:rPr>
            </w:pPr>
            <w:r w:rsidRPr="00B8756B">
              <w:rPr>
                <w:rFonts w:ascii="宋体" w:hAnsi="宋体" w:hint="eastAsia"/>
                <w:sz w:val="20"/>
                <w:szCs w:val="18"/>
              </w:rPr>
              <w:t>1．承诺可提供用于城市基础设施、公共服务设施或其他城市公共利益项目等总用地面积为</w:t>
            </w:r>
            <w:r w:rsidRPr="00B8756B">
              <w:rPr>
                <w:rFonts w:ascii="宋体" w:hAnsi="宋体" w:hint="eastAsia"/>
                <w:sz w:val="20"/>
                <w:szCs w:val="18"/>
                <w:u w:val="single"/>
              </w:rPr>
              <w:t xml:space="preserve">           </w:t>
            </w:r>
            <w:r w:rsidRPr="00B8756B">
              <w:rPr>
                <w:rFonts w:ascii="宋体" w:hAnsi="宋体" w:hint="eastAsia"/>
                <w:sz w:val="20"/>
                <w:szCs w:val="18"/>
              </w:rPr>
              <w:t>㎡，占拆除范围用地面积的</w:t>
            </w:r>
            <w:r w:rsidRPr="00B8756B">
              <w:rPr>
                <w:rFonts w:ascii="宋体" w:hAnsi="宋体" w:hint="eastAsia"/>
                <w:sz w:val="20"/>
                <w:szCs w:val="18"/>
                <w:u w:val="single"/>
              </w:rPr>
              <w:t xml:space="preserve">           </w:t>
            </w:r>
            <w:r w:rsidRPr="00B8756B">
              <w:rPr>
                <w:rFonts w:ascii="宋体" w:hAnsi="宋体" w:hint="eastAsia"/>
                <w:sz w:val="20"/>
                <w:szCs w:val="18"/>
              </w:rPr>
              <w:t>%。其中，根据法定图则</w:t>
            </w:r>
            <w:r>
              <w:rPr>
                <w:rFonts w:ascii="宋体" w:hAnsi="宋体" w:hint="eastAsia"/>
                <w:sz w:val="20"/>
                <w:szCs w:val="18"/>
              </w:rPr>
              <w:t>或其他法定规划</w:t>
            </w:r>
            <w:r w:rsidRPr="00B8756B">
              <w:rPr>
                <w:rFonts w:ascii="宋体" w:hAnsi="宋体" w:hint="eastAsia"/>
                <w:sz w:val="20"/>
                <w:szCs w:val="18"/>
              </w:rPr>
              <w:t>要求须落实的城市基础设施、公共服务设施或其他城市公共利益项目名称为：</w:t>
            </w:r>
            <w:r w:rsidRPr="00B8756B">
              <w:rPr>
                <w:rFonts w:ascii="宋体" w:hAnsi="宋体" w:hint="eastAsia"/>
                <w:sz w:val="20"/>
                <w:szCs w:val="18"/>
                <w:u w:val="single"/>
              </w:rPr>
              <w:t xml:space="preserve">                                          </w:t>
            </w:r>
            <w:r w:rsidRPr="00B8756B">
              <w:rPr>
                <w:rFonts w:ascii="宋体" w:hAnsi="宋体" w:hint="eastAsia"/>
                <w:sz w:val="20"/>
                <w:szCs w:val="18"/>
              </w:rPr>
              <w:t>，总用地面积为</w:t>
            </w:r>
            <w:r w:rsidRPr="00B8756B">
              <w:rPr>
                <w:rFonts w:ascii="宋体" w:hAnsi="宋体" w:hint="eastAsia"/>
                <w:sz w:val="20"/>
                <w:szCs w:val="18"/>
                <w:u w:val="single"/>
              </w:rPr>
              <w:t xml:space="preserve">             </w:t>
            </w:r>
            <w:r w:rsidRPr="00B8756B">
              <w:rPr>
                <w:rFonts w:ascii="宋体" w:hAnsi="宋体" w:hint="eastAsia"/>
                <w:sz w:val="20"/>
                <w:szCs w:val="18"/>
              </w:rPr>
              <w:t>㎡，占拆除范围用地面积的</w:t>
            </w:r>
            <w:r w:rsidRPr="00B8756B">
              <w:rPr>
                <w:rFonts w:ascii="宋体" w:hAnsi="宋体" w:hint="eastAsia"/>
                <w:sz w:val="20"/>
                <w:szCs w:val="18"/>
                <w:u w:val="single"/>
              </w:rPr>
              <w:t xml:space="preserve">           </w:t>
            </w:r>
            <w:r w:rsidRPr="00B8756B">
              <w:rPr>
                <w:rFonts w:ascii="宋体" w:hAnsi="宋体" w:hint="eastAsia"/>
                <w:sz w:val="20"/>
                <w:szCs w:val="18"/>
              </w:rPr>
              <w:t>%。</w:t>
            </w:r>
          </w:p>
          <w:p w14:paraId="7BE14C98" w14:textId="77777777" w:rsidR="00725C1F" w:rsidRPr="00B8756B" w:rsidRDefault="00725C1F" w:rsidP="00D035BB">
            <w:pPr>
              <w:spacing w:beforeLines="0" w:before="0" w:afterLines="0" w:after="0" w:line="312" w:lineRule="auto"/>
              <w:ind w:firstLineChars="0" w:firstLine="0"/>
              <w:rPr>
                <w:rFonts w:ascii="宋体" w:hAnsi="宋体"/>
                <w:sz w:val="20"/>
                <w:szCs w:val="18"/>
              </w:rPr>
            </w:pPr>
          </w:p>
          <w:p w14:paraId="0D44514B" w14:textId="77777777" w:rsidR="00725C1F" w:rsidRPr="00B8756B" w:rsidRDefault="00725C1F" w:rsidP="00D035BB">
            <w:pPr>
              <w:spacing w:beforeLines="0" w:before="0" w:afterLines="0" w:after="0" w:line="312" w:lineRule="auto"/>
              <w:ind w:firstLineChars="0" w:firstLine="0"/>
              <w:rPr>
                <w:sz w:val="20"/>
                <w:szCs w:val="18"/>
              </w:rPr>
            </w:pPr>
            <w:r w:rsidRPr="00B8756B">
              <w:rPr>
                <w:rFonts w:ascii="宋体" w:hAnsi="宋体" w:hint="eastAsia"/>
                <w:sz w:val="20"/>
                <w:szCs w:val="18"/>
              </w:rPr>
              <w:t>2．</w:t>
            </w:r>
            <w:r w:rsidRPr="00B8756B">
              <w:rPr>
                <w:rFonts w:hint="eastAsia"/>
                <w:sz w:val="20"/>
                <w:szCs w:val="18"/>
              </w:rPr>
              <w:t>本表填报的内容及提交的所有材料的原件或复印件及其内容是真实的。如因虚假而引致的法律责任由申报人承担，与审批（或核准）机关无关。</w:t>
            </w:r>
          </w:p>
          <w:p w14:paraId="10EF5748" w14:textId="77777777" w:rsidR="00725C1F" w:rsidRPr="00B8756B" w:rsidRDefault="00725C1F" w:rsidP="00D035BB">
            <w:pPr>
              <w:spacing w:beforeLines="0" w:before="0" w:afterLines="0" w:after="0" w:line="312" w:lineRule="auto"/>
              <w:ind w:firstLineChars="0" w:firstLine="0"/>
              <w:rPr>
                <w:sz w:val="20"/>
                <w:szCs w:val="18"/>
              </w:rPr>
            </w:pPr>
          </w:p>
          <w:p w14:paraId="48F41F00" w14:textId="77777777" w:rsidR="00725C1F" w:rsidRPr="00B8756B" w:rsidRDefault="00725C1F" w:rsidP="00D035BB">
            <w:pPr>
              <w:spacing w:beforeLines="0" w:before="0" w:afterLines="0" w:after="0" w:line="312" w:lineRule="auto"/>
              <w:ind w:firstLineChars="0" w:firstLine="405"/>
              <w:rPr>
                <w:sz w:val="20"/>
                <w:szCs w:val="18"/>
              </w:rPr>
            </w:pPr>
            <w:r w:rsidRPr="00B8756B">
              <w:rPr>
                <w:rFonts w:hint="eastAsia"/>
                <w:sz w:val="20"/>
                <w:szCs w:val="18"/>
              </w:rPr>
              <w:t>申报单位（人）：（签章）</w:t>
            </w:r>
            <w:r w:rsidRPr="00B8756B">
              <w:rPr>
                <w:rFonts w:hint="eastAsia"/>
                <w:sz w:val="20"/>
                <w:szCs w:val="18"/>
              </w:rPr>
              <w:t xml:space="preserve">                              </w:t>
            </w:r>
            <w:r w:rsidRPr="00B8756B">
              <w:rPr>
                <w:rFonts w:hint="eastAsia"/>
                <w:sz w:val="20"/>
                <w:szCs w:val="18"/>
              </w:rPr>
              <w:t>法定代表人：</w:t>
            </w:r>
            <w:r w:rsidRPr="00B8756B">
              <w:rPr>
                <w:rFonts w:hint="eastAsia"/>
                <w:sz w:val="20"/>
                <w:szCs w:val="18"/>
              </w:rPr>
              <w:t xml:space="preserve">                  </w:t>
            </w:r>
          </w:p>
          <w:p w14:paraId="58562588" w14:textId="77777777" w:rsidR="00725C1F" w:rsidRPr="00B8756B" w:rsidRDefault="00725C1F" w:rsidP="00D035BB">
            <w:pPr>
              <w:spacing w:beforeLines="0" w:before="0" w:afterLines="0" w:after="0" w:line="312" w:lineRule="auto"/>
              <w:ind w:firstLineChars="0" w:firstLine="405"/>
              <w:jc w:val="center"/>
              <w:rPr>
                <w:sz w:val="20"/>
                <w:szCs w:val="18"/>
              </w:rPr>
            </w:pPr>
            <w:r w:rsidRPr="00B8756B">
              <w:rPr>
                <w:rFonts w:hint="eastAsia"/>
                <w:sz w:val="20"/>
                <w:szCs w:val="18"/>
              </w:rPr>
              <w:t xml:space="preserve">                             </w:t>
            </w:r>
          </w:p>
          <w:p w14:paraId="7BEAA6C6" w14:textId="77777777" w:rsidR="00725C1F" w:rsidRPr="00B8756B" w:rsidRDefault="00725C1F" w:rsidP="00D035BB">
            <w:pPr>
              <w:spacing w:beforeLines="0" w:before="0" w:afterLines="0" w:after="0" w:line="312" w:lineRule="auto"/>
              <w:ind w:firstLineChars="0" w:firstLine="405"/>
              <w:jc w:val="center"/>
              <w:rPr>
                <w:sz w:val="20"/>
                <w:szCs w:val="18"/>
              </w:rPr>
            </w:pPr>
            <w:r w:rsidRPr="00B8756B">
              <w:rPr>
                <w:rFonts w:hint="eastAsia"/>
                <w:sz w:val="20"/>
                <w:szCs w:val="18"/>
              </w:rPr>
              <w:t xml:space="preserve">                         </w:t>
            </w:r>
            <w:r w:rsidRPr="00B8756B">
              <w:rPr>
                <w:rFonts w:hint="eastAsia"/>
                <w:sz w:val="20"/>
                <w:szCs w:val="18"/>
              </w:rPr>
              <w:t>申报时间：</w:t>
            </w:r>
          </w:p>
          <w:p w14:paraId="740CE7FF" w14:textId="77777777" w:rsidR="00725C1F" w:rsidRPr="00B8756B" w:rsidRDefault="00725C1F" w:rsidP="00D035BB">
            <w:pPr>
              <w:spacing w:beforeLines="0" w:before="0" w:afterLines="0" w:after="0" w:line="312" w:lineRule="auto"/>
              <w:ind w:firstLineChars="0" w:firstLine="405"/>
              <w:jc w:val="center"/>
              <w:rPr>
                <w:sz w:val="20"/>
                <w:szCs w:val="18"/>
              </w:rPr>
            </w:pPr>
          </w:p>
        </w:tc>
      </w:tr>
      <w:tr w:rsidR="00725C1F" w:rsidRPr="00B8756B" w14:paraId="31DABBDE" w14:textId="77777777" w:rsidTr="00D035BB">
        <w:trPr>
          <w:cantSplit/>
          <w:trHeight w:val="2033"/>
          <w:jc w:val="center"/>
        </w:trPr>
        <w:tc>
          <w:tcPr>
            <w:tcW w:w="9467" w:type="dxa"/>
            <w:gridSpan w:val="8"/>
            <w:vAlign w:val="center"/>
          </w:tcPr>
          <w:p w14:paraId="1380D1FA" w14:textId="77777777" w:rsidR="00725C1F" w:rsidRPr="00B8756B" w:rsidRDefault="00725C1F" w:rsidP="00D035BB">
            <w:pPr>
              <w:spacing w:beforeLines="0" w:before="0" w:afterLines="0" w:after="0" w:line="312" w:lineRule="auto"/>
              <w:ind w:firstLineChars="0" w:firstLine="0"/>
              <w:rPr>
                <w:b/>
                <w:sz w:val="20"/>
                <w:szCs w:val="18"/>
              </w:rPr>
            </w:pPr>
            <w:r w:rsidRPr="00B8756B">
              <w:rPr>
                <w:rFonts w:hint="eastAsia"/>
                <w:b/>
                <w:sz w:val="20"/>
                <w:szCs w:val="18"/>
              </w:rPr>
              <w:lastRenderedPageBreak/>
              <w:t>填表说明</w:t>
            </w:r>
            <w:r>
              <w:rPr>
                <w:rFonts w:hint="eastAsia"/>
                <w:b/>
                <w:sz w:val="20"/>
                <w:szCs w:val="18"/>
              </w:rPr>
              <w:t>：</w:t>
            </w:r>
            <w:r w:rsidRPr="00B8756B">
              <w:rPr>
                <w:rFonts w:hint="eastAsia"/>
                <w:b/>
                <w:sz w:val="20"/>
                <w:szCs w:val="18"/>
              </w:rPr>
              <w:t xml:space="preserve"> </w:t>
            </w:r>
          </w:p>
          <w:p w14:paraId="500426F5" w14:textId="77777777" w:rsidR="00725C1F" w:rsidRPr="00B8756B" w:rsidRDefault="00725C1F" w:rsidP="00D035BB">
            <w:pPr>
              <w:widowControl/>
              <w:spacing w:beforeLines="0" w:before="0" w:afterLines="0" w:after="0" w:line="312" w:lineRule="auto"/>
              <w:ind w:firstLineChars="0" w:firstLine="0"/>
              <w:rPr>
                <w:sz w:val="20"/>
                <w:szCs w:val="18"/>
              </w:rPr>
            </w:pPr>
            <w:r w:rsidRPr="00B8756B">
              <w:rPr>
                <w:rFonts w:hint="eastAsia"/>
                <w:sz w:val="20"/>
                <w:szCs w:val="18"/>
              </w:rPr>
              <w:t>表格内涉及选择项的，须在符合项的“□”上划“√”。</w:t>
            </w:r>
          </w:p>
          <w:p w14:paraId="4A575540" w14:textId="77777777" w:rsidR="00725C1F" w:rsidRPr="00B8756B" w:rsidRDefault="00725C1F" w:rsidP="00D035BB">
            <w:pPr>
              <w:widowControl/>
              <w:numPr>
                <w:ilvl w:val="0"/>
                <w:numId w:val="4"/>
              </w:numPr>
              <w:spacing w:beforeLines="0" w:before="0" w:afterLines="0" w:after="0" w:line="312" w:lineRule="auto"/>
              <w:ind w:firstLineChars="0"/>
              <w:rPr>
                <w:sz w:val="20"/>
                <w:szCs w:val="18"/>
              </w:rPr>
            </w:pPr>
            <w:r w:rsidRPr="00B8756B">
              <w:rPr>
                <w:rFonts w:hint="eastAsia"/>
                <w:sz w:val="20"/>
                <w:szCs w:val="18"/>
              </w:rPr>
              <w:t>法定图则已覆盖区域以法定图则为依据，法定图则未覆盖区域，以分区规划为参考依据。</w:t>
            </w:r>
          </w:p>
          <w:p w14:paraId="136E66B3" w14:textId="77777777" w:rsidR="00725C1F" w:rsidRPr="00B8756B" w:rsidRDefault="00725C1F" w:rsidP="00D035BB">
            <w:pPr>
              <w:pStyle w:val="af8"/>
              <w:numPr>
                <w:ilvl w:val="0"/>
                <w:numId w:val="4"/>
              </w:numPr>
              <w:spacing w:beforeLines="0" w:before="0" w:afterLines="0" w:after="0" w:line="312" w:lineRule="auto"/>
              <w:ind w:firstLineChars="0"/>
              <w:rPr>
                <w:rFonts w:ascii="宋体" w:hAnsi="宋体"/>
                <w:sz w:val="20"/>
                <w:szCs w:val="18"/>
              </w:rPr>
            </w:pPr>
            <w:r w:rsidRPr="00B8756B">
              <w:rPr>
                <w:rFonts w:ascii="宋体" w:hAnsi="宋体" w:hint="eastAsia"/>
                <w:sz w:val="20"/>
                <w:szCs w:val="18"/>
              </w:rPr>
              <w:t>拟建总建筑面积不包含城市基础设施、公共服务设施的建筑面积；其中，拟建居住建筑面积包含</w:t>
            </w:r>
            <w:r w:rsidRPr="00A56D09">
              <w:rPr>
                <w:rFonts w:ascii="宋体" w:hAnsi="宋体" w:hint="eastAsia"/>
                <w:sz w:val="20"/>
                <w:szCs w:val="18"/>
              </w:rPr>
              <w:t>人才住房、安居型商品房或公共租赁住房</w:t>
            </w:r>
            <w:r w:rsidRPr="00B8756B">
              <w:rPr>
                <w:rFonts w:ascii="宋体" w:hAnsi="宋体" w:hint="eastAsia"/>
                <w:sz w:val="20"/>
                <w:szCs w:val="18"/>
              </w:rPr>
              <w:t>，拟建设商务公寓建筑包含人才公寓。</w:t>
            </w:r>
          </w:p>
          <w:p w14:paraId="0D668A77" w14:textId="77777777" w:rsidR="00725C1F" w:rsidRPr="00B8756B" w:rsidRDefault="00725C1F" w:rsidP="00D035BB">
            <w:pPr>
              <w:pStyle w:val="af8"/>
              <w:numPr>
                <w:ilvl w:val="0"/>
                <w:numId w:val="4"/>
              </w:numPr>
              <w:spacing w:beforeLines="0" w:before="0" w:afterLines="0" w:after="0" w:line="312" w:lineRule="auto"/>
              <w:ind w:firstLineChars="0"/>
              <w:rPr>
                <w:sz w:val="20"/>
                <w:szCs w:val="18"/>
              </w:rPr>
            </w:pPr>
            <w:r w:rsidRPr="00B8756B">
              <w:rPr>
                <w:rFonts w:ascii="宋体" w:hAnsi="宋体" w:hint="eastAsia"/>
                <w:sz w:val="20"/>
                <w:szCs w:val="18"/>
              </w:rPr>
              <w:t>申报容积率及拟建建筑面积仅作为计划审查的参考依据，以获批准的更新单元规划为准。</w:t>
            </w:r>
          </w:p>
        </w:tc>
      </w:tr>
    </w:tbl>
    <w:p w14:paraId="2F65F5D0" w14:textId="0426B01F" w:rsidR="00725C1F" w:rsidRPr="00B8756B" w:rsidRDefault="00725C1F" w:rsidP="00725C1F">
      <w:pPr>
        <w:spacing w:beforeLines="0" w:afterLines="0" w:line="360" w:lineRule="auto"/>
        <w:ind w:firstLineChars="0" w:firstLine="0"/>
        <w:rPr>
          <w:rFonts w:ascii="仿宋_GB2312" w:eastAsia="仿宋_GB2312"/>
          <w:b/>
          <w:szCs w:val="24"/>
        </w:rPr>
        <w:sectPr w:rsidR="00725C1F" w:rsidRPr="00B8756B" w:rsidSect="00DC0476">
          <w:headerReference w:type="even" r:id="rId7"/>
          <w:headerReference w:type="default" r:id="rId8"/>
          <w:footerReference w:type="even" r:id="rId9"/>
          <w:footerReference w:type="default" r:id="rId10"/>
          <w:headerReference w:type="first" r:id="rId11"/>
          <w:footerReference w:type="first" r:id="rId12"/>
          <w:pgSz w:w="11906" w:h="16838"/>
          <w:pgMar w:top="1418" w:right="1758" w:bottom="1276" w:left="1758" w:header="851" w:footer="629" w:gutter="0"/>
          <w:pgNumType w:start="1"/>
          <w:cols w:space="720"/>
          <w:docGrid w:type="lines" w:linePitch="312"/>
        </w:sectPr>
      </w:pPr>
      <w:r w:rsidRPr="00B8756B">
        <w:rPr>
          <w:rFonts w:ascii="仿宋_GB2312" w:eastAsia="仿宋_GB2312"/>
          <w:b/>
          <w:noProof/>
          <w:szCs w:val="24"/>
        </w:rPr>
        <mc:AlternateContent>
          <mc:Choice Requires="wps">
            <w:drawing>
              <wp:anchor distT="0" distB="0" distL="114300" distR="114300" simplePos="0" relativeHeight="251659264" behindDoc="0" locked="0" layoutInCell="1" allowOverlap="1" wp14:anchorId="3A166C4B" wp14:editId="16C7A58C">
                <wp:simplePos x="0" y="0"/>
                <wp:positionH relativeFrom="column">
                  <wp:posOffset>1831340</wp:posOffset>
                </wp:positionH>
                <wp:positionV relativeFrom="paragraph">
                  <wp:posOffset>204470</wp:posOffset>
                </wp:positionV>
                <wp:extent cx="1502410" cy="410210"/>
                <wp:effectExtent l="4445" t="0" r="0" b="1270"/>
                <wp:wrapNone/>
                <wp:docPr id="33" name="文本框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2410" cy="410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81574A" w14:textId="77777777" w:rsidR="00725C1F" w:rsidRDefault="00725C1F" w:rsidP="00725C1F">
                            <w:pPr>
                              <w:spacing w:beforeLines="0" w:afterLines="0"/>
                              <w:ind w:firstLine="420"/>
                              <w:jc w:val="right"/>
                              <w:rPr>
                                <w:i/>
                                <w:sz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166C4B" id="_x0000_t202" coordsize="21600,21600" o:spt="202" path="m,l,21600r21600,l21600,xe">
                <v:stroke joinstyle="miter"/>
                <v:path gradientshapeok="t" o:connecttype="rect"/>
              </v:shapetype>
              <v:shape id="文本框 33" o:spid="_x0000_s1026" type="#_x0000_t202" style="position:absolute;left:0;text-align:left;margin-left:144.2pt;margin-top:16.1pt;width:118.3pt;height:32.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" filled="f" stroked="f">
                <v:textbox>
                  <w:txbxContent>
                    <w:p w14:paraId="6A81574A" w14:textId="77777777" w:rsidR="00725C1F" w:rsidRDefault="00725C1F" w:rsidP="00725C1F">
                      <w:pPr>
                        <w:spacing w:beforeLines="0" w:afterLines="0"/>
                        <w:ind w:firstLine="420"/>
                        <w:jc w:val="right"/>
                        <w:rPr>
                          <w:i/>
                          <w:sz w:val="21"/>
                        </w:rPr>
                      </w:pPr>
                    </w:p>
                  </w:txbxContent>
                </v:textbox>
              </v:shape>
            </w:pict>
          </mc:Fallback>
        </mc:AlternateContent>
      </w:r>
    </w:p>
    <w:p w14:paraId="7593EEF2" w14:textId="77777777" w:rsidR="00725C1F" w:rsidRPr="00B8756B" w:rsidRDefault="00725C1F" w:rsidP="00725C1F">
      <w:pPr>
        <w:pStyle w:val="2"/>
        <w:spacing w:line="360" w:lineRule="auto"/>
        <w:ind w:firstLine="482"/>
        <w:rPr>
          <w:rFonts w:ascii="宋体" w:hAnsi="宋体"/>
        </w:rPr>
      </w:pPr>
      <w:r w:rsidRPr="00B8756B">
        <w:rPr>
          <w:rFonts w:hint="eastAsia"/>
        </w:rPr>
        <w:lastRenderedPageBreak/>
        <w:t>附件</w:t>
      </w:r>
      <w:r w:rsidRPr="00B8756B">
        <w:rPr>
          <w:rFonts w:hint="eastAsia"/>
        </w:rPr>
        <w:t>2</w:t>
      </w:r>
      <w:r w:rsidRPr="00B8756B">
        <w:rPr>
          <w:rFonts w:hint="eastAsia"/>
        </w:rPr>
        <w:t>：地块现状详细信息一览表</w:t>
      </w:r>
      <w:r w:rsidRPr="00B8756B">
        <w:rPr>
          <w:rFonts w:hint="eastAsia"/>
          <w:sz w:val="18"/>
        </w:rPr>
        <w:t>（</w:t>
      </w:r>
      <w:r w:rsidRPr="00B8756B">
        <w:rPr>
          <w:rFonts w:hint="eastAsia"/>
          <w:sz w:val="18"/>
        </w:rPr>
        <w:t xml:space="preserve"> </w:t>
      </w:r>
      <w:r w:rsidRPr="00B8756B">
        <w:rPr>
          <w:rFonts w:hint="eastAsia"/>
          <w:sz w:val="18"/>
        </w:rPr>
        <w:t>此表可续）</w:t>
      </w:r>
    </w:p>
    <w:tbl>
      <w:tblPr>
        <w:tblW w:w="13598" w:type="dxa"/>
        <w:tblInd w:w="64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580"/>
        <w:gridCol w:w="2849"/>
        <w:gridCol w:w="1694"/>
        <w:gridCol w:w="1695"/>
        <w:gridCol w:w="1695"/>
        <w:gridCol w:w="1695"/>
        <w:gridCol w:w="1695"/>
        <w:gridCol w:w="1695"/>
      </w:tblGrid>
      <w:tr w:rsidR="00725C1F" w:rsidRPr="00B8756B" w14:paraId="6589270A" w14:textId="77777777" w:rsidTr="00D035BB">
        <w:trPr>
          <w:cantSplit/>
          <w:trHeight w:val="525"/>
        </w:trPr>
        <w:tc>
          <w:tcPr>
            <w:tcW w:w="13598" w:type="dxa"/>
            <w:gridSpan w:val="8"/>
            <w:vAlign w:val="center"/>
          </w:tcPr>
          <w:p w14:paraId="4742B792"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b/>
                <w:sz w:val="18"/>
                <w:szCs w:val="21"/>
              </w:rPr>
              <w:t xml:space="preserve">申报城市更新单元名称：                             </w:t>
            </w:r>
            <w:r w:rsidRPr="00B8756B">
              <w:rPr>
                <w:rFonts w:ascii="宋体" w:hAnsi="宋体" w:hint="eastAsia"/>
                <w:sz w:val="18"/>
                <w:szCs w:val="18"/>
              </w:rPr>
              <w:t xml:space="preserve">                     </w:t>
            </w:r>
            <w:r w:rsidRPr="00B8756B">
              <w:rPr>
                <w:rFonts w:ascii="宋体" w:hAnsi="宋体" w:hint="eastAsia"/>
                <w:b/>
                <w:sz w:val="18"/>
                <w:szCs w:val="21"/>
              </w:rPr>
              <w:t xml:space="preserve"> 申报单位（人）：    </w:t>
            </w:r>
            <w:r w:rsidRPr="00B8756B">
              <w:rPr>
                <w:rFonts w:ascii="宋体" w:hAnsi="宋体" w:hint="eastAsia"/>
                <w:sz w:val="18"/>
                <w:szCs w:val="18"/>
              </w:rPr>
              <w:t xml:space="preserve">                         </w:t>
            </w:r>
          </w:p>
        </w:tc>
      </w:tr>
      <w:tr w:rsidR="00725C1F" w:rsidRPr="00B8756B" w14:paraId="6B6008D8" w14:textId="77777777" w:rsidTr="00D035BB">
        <w:trPr>
          <w:cantSplit/>
          <w:trHeight w:val="374"/>
        </w:trPr>
        <w:tc>
          <w:tcPr>
            <w:tcW w:w="3429" w:type="dxa"/>
            <w:gridSpan w:val="2"/>
            <w:vMerge w:val="restart"/>
            <w:vAlign w:val="center"/>
          </w:tcPr>
          <w:p w14:paraId="59ABA40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b/>
                <w:sz w:val="18"/>
                <w:szCs w:val="18"/>
              </w:rPr>
              <w:t>项   目</w:t>
            </w:r>
          </w:p>
        </w:tc>
        <w:tc>
          <w:tcPr>
            <w:tcW w:w="10169" w:type="dxa"/>
            <w:gridSpan w:val="6"/>
            <w:vAlign w:val="center"/>
          </w:tcPr>
          <w:p w14:paraId="28C0112F"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地块编号</w:t>
            </w:r>
            <w:r w:rsidRPr="00B8756B">
              <w:rPr>
                <w:rFonts w:ascii="宋体" w:hAnsi="宋体" w:hint="eastAsia"/>
                <w:sz w:val="18"/>
                <w:szCs w:val="18"/>
              </w:rPr>
              <w:t>（应与提交图纸中地块编号一致）</w:t>
            </w:r>
          </w:p>
        </w:tc>
      </w:tr>
      <w:tr w:rsidR="00725C1F" w:rsidRPr="00B8756B" w14:paraId="0C199B36" w14:textId="77777777" w:rsidTr="00D035BB">
        <w:trPr>
          <w:cantSplit/>
          <w:trHeight w:val="263"/>
        </w:trPr>
        <w:tc>
          <w:tcPr>
            <w:tcW w:w="3429" w:type="dxa"/>
            <w:gridSpan w:val="2"/>
            <w:vMerge/>
            <w:vAlign w:val="center"/>
          </w:tcPr>
          <w:p w14:paraId="5E403F54"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p>
        </w:tc>
        <w:tc>
          <w:tcPr>
            <w:tcW w:w="1694" w:type="dxa"/>
            <w:vAlign w:val="center"/>
          </w:tcPr>
          <w:p w14:paraId="61CA52E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  ）</w:t>
            </w:r>
          </w:p>
        </w:tc>
        <w:tc>
          <w:tcPr>
            <w:tcW w:w="1695" w:type="dxa"/>
            <w:vAlign w:val="center"/>
          </w:tcPr>
          <w:p w14:paraId="29DB5C8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  ）</w:t>
            </w:r>
          </w:p>
        </w:tc>
        <w:tc>
          <w:tcPr>
            <w:tcW w:w="1695" w:type="dxa"/>
            <w:vAlign w:val="center"/>
          </w:tcPr>
          <w:p w14:paraId="5F78B2F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  ）</w:t>
            </w:r>
          </w:p>
        </w:tc>
        <w:tc>
          <w:tcPr>
            <w:tcW w:w="1695" w:type="dxa"/>
            <w:vAlign w:val="center"/>
          </w:tcPr>
          <w:p w14:paraId="3477132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  ）</w:t>
            </w:r>
          </w:p>
        </w:tc>
        <w:tc>
          <w:tcPr>
            <w:tcW w:w="1695" w:type="dxa"/>
            <w:vAlign w:val="center"/>
          </w:tcPr>
          <w:p w14:paraId="5726ECC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  ）</w:t>
            </w:r>
          </w:p>
        </w:tc>
        <w:tc>
          <w:tcPr>
            <w:tcW w:w="1695" w:type="dxa"/>
            <w:vAlign w:val="center"/>
          </w:tcPr>
          <w:p w14:paraId="0B5662D1"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  ）</w:t>
            </w:r>
          </w:p>
        </w:tc>
      </w:tr>
      <w:tr w:rsidR="00725C1F" w:rsidRPr="00B8756B" w14:paraId="4ADE9758" w14:textId="77777777" w:rsidTr="00D035BB">
        <w:trPr>
          <w:cantSplit/>
          <w:trHeight w:val="156"/>
        </w:trPr>
        <w:tc>
          <w:tcPr>
            <w:tcW w:w="580" w:type="dxa"/>
            <w:vAlign w:val="center"/>
          </w:tcPr>
          <w:p w14:paraId="4D640B55"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01</w:t>
            </w:r>
          </w:p>
        </w:tc>
        <w:tc>
          <w:tcPr>
            <w:tcW w:w="2849" w:type="dxa"/>
            <w:vAlign w:val="center"/>
          </w:tcPr>
          <w:p w14:paraId="121395DF"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宗地号或用地方案号</w:t>
            </w:r>
          </w:p>
        </w:tc>
        <w:tc>
          <w:tcPr>
            <w:tcW w:w="1694" w:type="dxa"/>
            <w:vAlign w:val="center"/>
          </w:tcPr>
          <w:p w14:paraId="14694543"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592C62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AC7889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3D040A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74D362A"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p>
        </w:tc>
        <w:tc>
          <w:tcPr>
            <w:tcW w:w="1695" w:type="dxa"/>
            <w:vAlign w:val="center"/>
          </w:tcPr>
          <w:p w14:paraId="3823A786"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p>
        </w:tc>
      </w:tr>
      <w:tr w:rsidR="00725C1F" w:rsidRPr="00B8756B" w14:paraId="34D36909" w14:textId="77777777" w:rsidTr="00D035BB">
        <w:trPr>
          <w:cantSplit/>
          <w:trHeight w:val="113"/>
        </w:trPr>
        <w:tc>
          <w:tcPr>
            <w:tcW w:w="580" w:type="dxa"/>
            <w:vAlign w:val="center"/>
          </w:tcPr>
          <w:p w14:paraId="5860F8BD"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02</w:t>
            </w:r>
          </w:p>
        </w:tc>
        <w:tc>
          <w:tcPr>
            <w:tcW w:w="2849" w:type="dxa"/>
            <w:vAlign w:val="center"/>
          </w:tcPr>
          <w:p w14:paraId="1B334879"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用地面积（㎡</w:t>
            </w:r>
            <w:r w:rsidRPr="00B8756B">
              <w:rPr>
                <w:rFonts w:ascii="宋体" w:hAnsi="宋体"/>
                <w:sz w:val="18"/>
                <w:szCs w:val="18"/>
              </w:rPr>
              <w:t>）</w:t>
            </w:r>
          </w:p>
        </w:tc>
        <w:tc>
          <w:tcPr>
            <w:tcW w:w="1694" w:type="dxa"/>
            <w:vAlign w:val="center"/>
          </w:tcPr>
          <w:p w14:paraId="19700D5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ABBC193"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FFE2CD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50B51D5"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3E4F196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B8EEAD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7E5F51D1" w14:textId="77777777" w:rsidTr="00D035BB">
        <w:trPr>
          <w:cantSplit/>
          <w:trHeight w:val="203"/>
        </w:trPr>
        <w:tc>
          <w:tcPr>
            <w:tcW w:w="580" w:type="dxa"/>
            <w:vAlign w:val="center"/>
          </w:tcPr>
          <w:p w14:paraId="2D7143BB"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03</w:t>
            </w:r>
          </w:p>
        </w:tc>
        <w:tc>
          <w:tcPr>
            <w:tcW w:w="2849" w:type="dxa"/>
            <w:vAlign w:val="center"/>
          </w:tcPr>
          <w:p w14:paraId="6D401F05"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土地利用功能（现状）</w:t>
            </w:r>
          </w:p>
        </w:tc>
        <w:tc>
          <w:tcPr>
            <w:tcW w:w="1694" w:type="dxa"/>
            <w:vAlign w:val="center"/>
          </w:tcPr>
          <w:p w14:paraId="4FF2E49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34389D1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AEE8D0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CA66A4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747894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5E6907D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0808CA8F" w14:textId="77777777" w:rsidTr="00D035BB">
        <w:trPr>
          <w:cantSplit/>
          <w:trHeight w:val="322"/>
        </w:trPr>
        <w:tc>
          <w:tcPr>
            <w:tcW w:w="580" w:type="dxa"/>
            <w:vAlign w:val="center"/>
          </w:tcPr>
          <w:p w14:paraId="29D2C965"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04</w:t>
            </w:r>
          </w:p>
        </w:tc>
        <w:tc>
          <w:tcPr>
            <w:tcW w:w="2849" w:type="dxa"/>
            <w:vAlign w:val="center"/>
          </w:tcPr>
          <w:p w14:paraId="1684F4F2"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土地权属性质</w:t>
            </w:r>
            <w:r w:rsidRPr="00B8756B">
              <w:rPr>
                <w:rFonts w:ascii="仿宋_GB2312" w:eastAsia="仿宋_GB2312" w:hint="eastAsia"/>
                <w:b/>
                <w:sz w:val="18"/>
                <w:szCs w:val="28"/>
                <w:vertAlign w:val="superscript"/>
              </w:rPr>
              <w:t>1</w:t>
            </w:r>
          </w:p>
        </w:tc>
        <w:tc>
          <w:tcPr>
            <w:tcW w:w="1694" w:type="dxa"/>
            <w:vAlign w:val="center"/>
          </w:tcPr>
          <w:p w14:paraId="05B5A5C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4A6AB0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8FBE13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61FAF0B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tcPr>
          <w:p w14:paraId="72F257A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tcPr>
          <w:p w14:paraId="5618949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543198B4" w14:textId="77777777" w:rsidTr="00D035BB">
        <w:trPr>
          <w:cantSplit/>
          <w:trHeight w:val="113"/>
        </w:trPr>
        <w:tc>
          <w:tcPr>
            <w:tcW w:w="580" w:type="dxa"/>
            <w:vAlign w:val="center"/>
          </w:tcPr>
          <w:p w14:paraId="544F8CCA"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05</w:t>
            </w:r>
          </w:p>
        </w:tc>
        <w:tc>
          <w:tcPr>
            <w:tcW w:w="2849" w:type="dxa"/>
            <w:vAlign w:val="center"/>
          </w:tcPr>
          <w:p w14:paraId="0AD90E1B"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用地权属单位</w:t>
            </w:r>
          </w:p>
        </w:tc>
        <w:tc>
          <w:tcPr>
            <w:tcW w:w="1694" w:type="dxa"/>
            <w:vAlign w:val="center"/>
          </w:tcPr>
          <w:p w14:paraId="43FEEAC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5821E1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BC89ED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A81583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3F224133"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02C07B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32D9ED11" w14:textId="77777777" w:rsidTr="00D035BB">
        <w:trPr>
          <w:cantSplit/>
          <w:trHeight w:val="231"/>
        </w:trPr>
        <w:tc>
          <w:tcPr>
            <w:tcW w:w="580" w:type="dxa"/>
            <w:vAlign w:val="center"/>
          </w:tcPr>
          <w:p w14:paraId="0DBC1054" w14:textId="77777777" w:rsidR="00725C1F" w:rsidRPr="007160C9" w:rsidRDefault="00725C1F" w:rsidP="00D035BB">
            <w:pPr>
              <w:widowControl/>
              <w:spacing w:beforeLines="0" w:before="0" w:afterLines="0" w:after="0" w:line="240" w:lineRule="auto"/>
              <w:ind w:firstLineChars="0" w:firstLine="0"/>
              <w:jc w:val="center"/>
              <w:rPr>
                <w:rFonts w:ascii="宋体" w:hAnsi="宋体"/>
                <w:sz w:val="18"/>
                <w:szCs w:val="18"/>
              </w:rPr>
            </w:pPr>
            <w:r w:rsidRPr="007160C9">
              <w:rPr>
                <w:rFonts w:ascii="宋体" w:hAnsi="宋体" w:hint="eastAsia"/>
                <w:sz w:val="18"/>
                <w:szCs w:val="18"/>
              </w:rPr>
              <w:t>06</w:t>
            </w:r>
          </w:p>
        </w:tc>
        <w:tc>
          <w:tcPr>
            <w:tcW w:w="2849" w:type="dxa"/>
            <w:vAlign w:val="center"/>
          </w:tcPr>
          <w:p w14:paraId="02CB1F51"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建筑物竣工时间</w:t>
            </w:r>
          </w:p>
        </w:tc>
        <w:tc>
          <w:tcPr>
            <w:tcW w:w="1694" w:type="dxa"/>
            <w:vAlign w:val="center"/>
          </w:tcPr>
          <w:p w14:paraId="457D0DC3"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6985D98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4EF782F6"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867EC9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15EB17F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7026B43"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45A99BAB" w14:textId="77777777" w:rsidTr="00D035BB">
        <w:trPr>
          <w:cantSplit/>
          <w:trHeight w:val="322"/>
        </w:trPr>
        <w:tc>
          <w:tcPr>
            <w:tcW w:w="580" w:type="dxa"/>
            <w:vAlign w:val="center"/>
          </w:tcPr>
          <w:p w14:paraId="6D68653D" w14:textId="77777777" w:rsidR="00725C1F" w:rsidRPr="007160C9" w:rsidRDefault="00725C1F" w:rsidP="00D035BB">
            <w:pPr>
              <w:widowControl/>
              <w:spacing w:beforeLines="0" w:before="0" w:afterLines="0" w:after="0" w:line="240" w:lineRule="auto"/>
              <w:ind w:firstLineChars="0" w:firstLine="0"/>
              <w:jc w:val="center"/>
              <w:rPr>
                <w:rFonts w:ascii="宋体" w:hAnsi="宋体"/>
                <w:sz w:val="18"/>
                <w:szCs w:val="18"/>
              </w:rPr>
            </w:pPr>
            <w:r w:rsidRPr="007160C9">
              <w:rPr>
                <w:rFonts w:ascii="宋体" w:hAnsi="宋体" w:hint="eastAsia"/>
                <w:sz w:val="18"/>
                <w:szCs w:val="18"/>
              </w:rPr>
              <w:t>07</w:t>
            </w:r>
          </w:p>
        </w:tc>
        <w:tc>
          <w:tcPr>
            <w:tcW w:w="2849" w:type="dxa"/>
            <w:vAlign w:val="center"/>
          </w:tcPr>
          <w:p w14:paraId="5900BA9D"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现状总建筑面积（㎡）</w:t>
            </w:r>
          </w:p>
        </w:tc>
        <w:tc>
          <w:tcPr>
            <w:tcW w:w="1694" w:type="dxa"/>
            <w:vAlign w:val="center"/>
          </w:tcPr>
          <w:p w14:paraId="0C03F0C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E38D0A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34AA09D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A47344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18AE293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6C70FD1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40F02F92" w14:textId="77777777" w:rsidTr="00D035BB">
        <w:trPr>
          <w:cantSplit/>
          <w:trHeight w:val="127"/>
        </w:trPr>
        <w:tc>
          <w:tcPr>
            <w:tcW w:w="580" w:type="dxa"/>
            <w:vAlign w:val="center"/>
          </w:tcPr>
          <w:p w14:paraId="16C5B9FA" w14:textId="77777777" w:rsidR="00725C1F" w:rsidRPr="007160C9" w:rsidRDefault="00725C1F" w:rsidP="00D035BB">
            <w:pPr>
              <w:widowControl/>
              <w:spacing w:beforeLines="0" w:before="0" w:afterLines="0" w:after="0" w:line="240" w:lineRule="auto"/>
              <w:ind w:firstLineChars="0" w:firstLine="0"/>
              <w:jc w:val="center"/>
              <w:rPr>
                <w:rFonts w:ascii="宋体" w:hAnsi="宋体"/>
                <w:sz w:val="18"/>
                <w:szCs w:val="18"/>
              </w:rPr>
            </w:pPr>
            <w:r w:rsidRPr="007160C9">
              <w:rPr>
                <w:rFonts w:ascii="宋体" w:hAnsi="宋体" w:hint="eastAsia"/>
                <w:sz w:val="18"/>
                <w:szCs w:val="18"/>
              </w:rPr>
              <w:t>08</w:t>
            </w:r>
          </w:p>
        </w:tc>
        <w:tc>
          <w:tcPr>
            <w:tcW w:w="2849" w:type="dxa"/>
            <w:vAlign w:val="center"/>
          </w:tcPr>
          <w:p w14:paraId="3A7C70E8"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有房产证的建筑面积（㎡）</w:t>
            </w:r>
          </w:p>
        </w:tc>
        <w:tc>
          <w:tcPr>
            <w:tcW w:w="1694" w:type="dxa"/>
            <w:vAlign w:val="center"/>
          </w:tcPr>
          <w:p w14:paraId="530439E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642DAFD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47C017B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2F5B6376"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6003696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DEE7AF6"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1B33277D" w14:textId="77777777" w:rsidTr="00D035BB">
        <w:trPr>
          <w:cantSplit/>
          <w:trHeight w:val="232"/>
        </w:trPr>
        <w:tc>
          <w:tcPr>
            <w:tcW w:w="580" w:type="dxa"/>
            <w:vAlign w:val="center"/>
          </w:tcPr>
          <w:p w14:paraId="595DC5C9" w14:textId="77777777" w:rsidR="00725C1F" w:rsidRPr="007160C9" w:rsidRDefault="00725C1F" w:rsidP="00D035BB">
            <w:pPr>
              <w:widowControl/>
              <w:spacing w:beforeLines="0" w:before="0" w:afterLines="0" w:after="0" w:line="240" w:lineRule="auto"/>
              <w:ind w:firstLineChars="0" w:firstLine="0"/>
              <w:jc w:val="center"/>
              <w:rPr>
                <w:rFonts w:ascii="宋体" w:hAnsi="宋体"/>
                <w:sz w:val="18"/>
                <w:szCs w:val="18"/>
              </w:rPr>
            </w:pPr>
            <w:r w:rsidRPr="007160C9">
              <w:rPr>
                <w:rFonts w:ascii="宋体" w:hAnsi="宋体" w:hint="eastAsia"/>
                <w:sz w:val="18"/>
                <w:szCs w:val="18"/>
              </w:rPr>
              <w:t>09</w:t>
            </w:r>
          </w:p>
        </w:tc>
        <w:tc>
          <w:tcPr>
            <w:tcW w:w="2849" w:type="dxa"/>
            <w:vAlign w:val="center"/>
          </w:tcPr>
          <w:p w14:paraId="7D799060"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权利人数量</w:t>
            </w:r>
          </w:p>
        </w:tc>
        <w:tc>
          <w:tcPr>
            <w:tcW w:w="1694" w:type="dxa"/>
            <w:vAlign w:val="center"/>
          </w:tcPr>
          <w:p w14:paraId="3BA4A35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361B332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4C86EE6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6F74FA4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5B332B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6AE63A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11C63428" w14:textId="77777777" w:rsidTr="00D035BB">
        <w:trPr>
          <w:cantSplit/>
          <w:trHeight w:val="232"/>
        </w:trPr>
        <w:tc>
          <w:tcPr>
            <w:tcW w:w="580" w:type="dxa"/>
            <w:vAlign w:val="center"/>
          </w:tcPr>
          <w:p w14:paraId="147EA414" w14:textId="77777777" w:rsidR="00725C1F" w:rsidRPr="007160C9" w:rsidRDefault="00725C1F" w:rsidP="00D035BB">
            <w:pPr>
              <w:widowControl/>
              <w:spacing w:beforeLines="0" w:before="0" w:afterLines="0" w:after="0" w:line="240" w:lineRule="auto"/>
              <w:ind w:firstLineChars="0" w:firstLine="0"/>
              <w:jc w:val="center"/>
              <w:rPr>
                <w:rFonts w:ascii="宋体" w:hAnsi="宋体"/>
                <w:sz w:val="18"/>
                <w:szCs w:val="18"/>
              </w:rPr>
            </w:pPr>
            <w:r w:rsidRPr="007160C9">
              <w:rPr>
                <w:rFonts w:ascii="宋体" w:hAnsi="宋体" w:hint="eastAsia"/>
                <w:sz w:val="18"/>
                <w:szCs w:val="18"/>
              </w:rPr>
              <w:t>10</w:t>
            </w:r>
          </w:p>
        </w:tc>
        <w:tc>
          <w:tcPr>
            <w:tcW w:w="2849" w:type="dxa"/>
            <w:vAlign w:val="center"/>
          </w:tcPr>
          <w:p w14:paraId="5969598C"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同意申报权利人数量占比（%）</w:t>
            </w:r>
          </w:p>
        </w:tc>
        <w:tc>
          <w:tcPr>
            <w:tcW w:w="1694" w:type="dxa"/>
            <w:vAlign w:val="center"/>
          </w:tcPr>
          <w:p w14:paraId="399D383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5F83309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46ECB035"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130AB7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432D946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46A3B79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1BB95CEB" w14:textId="77777777" w:rsidTr="00D035BB">
        <w:trPr>
          <w:cantSplit/>
          <w:trHeight w:val="232"/>
        </w:trPr>
        <w:tc>
          <w:tcPr>
            <w:tcW w:w="580" w:type="dxa"/>
            <w:vAlign w:val="center"/>
          </w:tcPr>
          <w:p w14:paraId="7BCBAD62" w14:textId="77777777" w:rsidR="00725C1F" w:rsidRPr="007160C9" w:rsidRDefault="00725C1F" w:rsidP="00D035BB">
            <w:pPr>
              <w:widowControl/>
              <w:spacing w:beforeLines="0" w:before="0" w:afterLines="0" w:after="0" w:line="240" w:lineRule="auto"/>
              <w:ind w:firstLineChars="0" w:firstLine="0"/>
              <w:jc w:val="center"/>
              <w:rPr>
                <w:rFonts w:ascii="宋体" w:hAnsi="宋体"/>
                <w:sz w:val="18"/>
                <w:szCs w:val="18"/>
              </w:rPr>
            </w:pPr>
            <w:r w:rsidRPr="007160C9">
              <w:rPr>
                <w:rFonts w:ascii="宋体" w:hAnsi="宋体" w:hint="eastAsia"/>
                <w:sz w:val="18"/>
                <w:szCs w:val="18"/>
              </w:rPr>
              <w:t>11</w:t>
            </w:r>
          </w:p>
        </w:tc>
        <w:tc>
          <w:tcPr>
            <w:tcW w:w="2849" w:type="dxa"/>
            <w:vAlign w:val="center"/>
          </w:tcPr>
          <w:p w14:paraId="4FC7740C" w14:textId="77777777" w:rsidR="00725C1F" w:rsidRPr="00B8756B" w:rsidRDefault="00725C1F" w:rsidP="00D035BB">
            <w:pPr>
              <w:spacing w:beforeLines="0" w:before="0" w:afterLines="0" w:after="0" w:line="240" w:lineRule="auto"/>
              <w:ind w:firstLineChars="0" w:firstLine="0"/>
              <w:jc w:val="left"/>
              <w:rPr>
                <w:rFonts w:ascii="宋体" w:hAnsi="宋体"/>
                <w:sz w:val="18"/>
                <w:szCs w:val="18"/>
              </w:rPr>
            </w:pPr>
            <w:r w:rsidRPr="00B8756B">
              <w:rPr>
                <w:rFonts w:ascii="宋体" w:hAnsi="宋体" w:hint="eastAsia"/>
                <w:sz w:val="18"/>
                <w:szCs w:val="18"/>
              </w:rPr>
              <w:t>同意申报权利人占有建筑物面积占比（%）</w:t>
            </w:r>
          </w:p>
        </w:tc>
        <w:tc>
          <w:tcPr>
            <w:tcW w:w="1694" w:type="dxa"/>
            <w:vAlign w:val="center"/>
          </w:tcPr>
          <w:p w14:paraId="31BBDC7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0F0638A6"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7CB7E33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3595781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422C2D5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695" w:type="dxa"/>
            <w:vAlign w:val="center"/>
          </w:tcPr>
          <w:p w14:paraId="33D55F6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1AC4352C" w14:textId="77777777" w:rsidTr="00D035BB">
        <w:trPr>
          <w:cantSplit/>
          <w:trHeight w:val="1099"/>
        </w:trPr>
        <w:tc>
          <w:tcPr>
            <w:tcW w:w="13598" w:type="dxa"/>
            <w:gridSpan w:val="8"/>
            <w:vAlign w:val="center"/>
          </w:tcPr>
          <w:p w14:paraId="312E51D4" w14:textId="77777777" w:rsidR="00725C1F" w:rsidRPr="00B8756B" w:rsidRDefault="00725C1F" w:rsidP="00D035BB">
            <w:pPr>
              <w:widowControl/>
              <w:spacing w:beforeLines="0" w:before="0" w:afterLines="0" w:after="0" w:line="240" w:lineRule="auto"/>
              <w:ind w:rightChars="-85" w:right="-204" w:firstLineChars="0" w:firstLine="0"/>
              <w:jc w:val="left"/>
              <w:rPr>
                <w:rFonts w:ascii="宋体" w:hAnsi="宋体"/>
                <w:b/>
                <w:sz w:val="18"/>
                <w:szCs w:val="18"/>
              </w:rPr>
            </w:pPr>
            <w:r w:rsidRPr="00B8756B">
              <w:rPr>
                <w:rFonts w:ascii="宋体" w:hAnsi="宋体" w:hint="eastAsia"/>
                <w:b/>
                <w:sz w:val="18"/>
                <w:szCs w:val="18"/>
              </w:rPr>
              <w:t>填表说明：</w:t>
            </w:r>
          </w:p>
          <w:p w14:paraId="5905FD2B" w14:textId="77777777" w:rsidR="00725C1F" w:rsidRPr="007160C9" w:rsidRDefault="00725C1F" w:rsidP="00D035BB">
            <w:pPr>
              <w:autoSpaceDE w:val="0"/>
              <w:autoSpaceDN w:val="0"/>
              <w:adjustRightInd w:val="0"/>
              <w:spacing w:beforeLines="0" w:before="0" w:afterLines="0" w:after="0" w:line="240" w:lineRule="auto"/>
              <w:ind w:firstLineChars="0" w:firstLine="0"/>
              <w:jc w:val="left"/>
              <w:rPr>
                <w:rFonts w:ascii="宋体" w:cs="宋体"/>
                <w:kern w:val="0"/>
                <w:sz w:val="18"/>
                <w:szCs w:val="21"/>
                <w:lang w:val="zh-CN"/>
              </w:rPr>
            </w:pPr>
            <w:r w:rsidRPr="00B8756B">
              <w:rPr>
                <w:rFonts w:ascii="宋体" w:hAnsi="宋体" w:hint="eastAsia"/>
                <w:b/>
                <w:sz w:val="18"/>
                <w:szCs w:val="18"/>
              </w:rPr>
              <w:t>1）土地权属性质：</w:t>
            </w:r>
            <w:r w:rsidRPr="00B8756B">
              <w:rPr>
                <w:rFonts w:hint="eastAsia"/>
                <w:sz w:val="18"/>
                <w:szCs w:val="18"/>
              </w:rPr>
              <w:t>包括</w:t>
            </w:r>
            <w:r w:rsidRPr="00B8756B">
              <w:rPr>
                <w:rFonts w:ascii="宋体" w:cs="宋体" w:hint="eastAsia"/>
                <w:kern w:val="0"/>
                <w:sz w:val="18"/>
                <w:szCs w:val="21"/>
                <w:lang w:val="zh-CN"/>
              </w:rPr>
              <w:t>权属性质分为国有已出让（划拨）用地、国有未出让用地、城中村用地、旧屋村用地、农村城市化历史遗留违法建筑处理用地、原农村集体经济组织和原村民在城中村、旧屋村</w:t>
            </w:r>
            <w:r w:rsidRPr="007160C9">
              <w:rPr>
                <w:rFonts w:ascii="宋体" w:cs="宋体" w:hint="eastAsia"/>
                <w:kern w:val="0"/>
                <w:sz w:val="18"/>
                <w:szCs w:val="21"/>
                <w:lang w:val="zh-CN"/>
              </w:rPr>
              <w:t>范围以外形成的建成区域、其他已获得用地权属证明文件的用地等。其中，国有已出让（划拨）用地包括合同产权用地、协议出让用地、行政划拨用地；城中村用地包括非农建设用地、征</w:t>
            </w:r>
            <w:r w:rsidRPr="00B8756B">
              <w:rPr>
                <w:rFonts w:ascii="宋体" w:cs="宋体" w:hint="eastAsia"/>
                <w:kern w:val="0"/>
                <w:sz w:val="18"/>
                <w:szCs w:val="21"/>
                <w:lang w:val="zh-CN"/>
              </w:rPr>
              <w:t>地返还用地、原农</w:t>
            </w:r>
            <w:r>
              <w:rPr>
                <w:rFonts w:ascii="宋体" w:cs="宋体" w:hint="eastAsia"/>
                <w:kern w:val="0"/>
                <w:sz w:val="18"/>
                <w:szCs w:val="21"/>
                <w:lang w:val="zh-CN"/>
              </w:rPr>
              <w:t>村用地红线用地等</w:t>
            </w:r>
            <w:r w:rsidRPr="00B8756B">
              <w:rPr>
                <w:rFonts w:ascii="宋体" w:cs="宋体" w:hint="eastAsia"/>
                <w:kern w:val="0"/>
                <w:sz w:val="18"/>
                <w:szCs w:val="21"/>
                <w:lang w:val="zh-CN"/>
              </w:rPr>
              <w:t>。</w:t>
            </w:r>
          </w:p>
          <w:p w14:paraId="55CE3B94" w14:textId="77777777" w:rsidR="00725C1F" w:rsidRPr="007160C9" w:rsidRDefault="00725C1F" w:rsidP="00D035BB">
            <w:pPr>
              <w:autoSpaceDE w:val="0"/>
              <w:autoSpaceDN w:val="0"/>
              <w:adjustRightInd w:val="0"/>
              <w:spacing w:beforeLines="0" w:before="0" w:afterLines="0" w:after="0" w:line="240" w:lineRule="auto"/>
              <w:ind w:firstLineChars="0" w:firstLine="0"/>
              <w:jc w:val="left"/>
              <w:rPr>
                <w:sz w:val="18"/>
                <w:szCs w:val="18"/>
              </w:rPr>
            </w:pPr>
            <w:r w:rsidRPr="007160C9">
              <w:rPr>
                <w:rFonts w:hint="eastAsia"/>
                <w:sz w:val="18"/>
                <w:szCs w:val="18"/>
              </w:rPr>
              <w:t>2</w:t>
            </w:r>
            <w:r w:rsidRPr="007160C9">
              <w:rPr>
                <w:rFonts w:hint="eastAsia"/>
                <w:sz w:val="18"/>
                <w:szCs w:val="18"/>
              </w:rPr>
              <w:t>）</w:t>
            </w:r>
            <w:r w:rsidRPr="007160C9">
              <w:rPr>
                <w:rFonts w:hint="eastAsia"/>
                <w:b/>
                <w:sz w:val="18"/>
                <w:szCs w:val="18"/>
              </w:rPr>
              <w:t>地块编号</w:t>
            </w:r>
            <w:r w:rsidRPr="007160C9">
              <w:rPr>
                <w:rFonts w:hint="eastAsia"/>
                <w:sz w:val="18"/>
                <w:szCs w:val="18"/>
              </w:rPr>
              <w:t>：拆除范围内用地属原农村集体经济组织和原村民在城中村、旧屋村范围以外形成的建成区域的，原则上作为一个地块进行编号；被现状市政道路分割的，可单独划分地块进行编号。</w:t>
            </w:r>
          </w:p>
          <w:p w14:paraId="63D07840" w14:textId="77777777" w:rsidR="00725C1F" w:rsidRPr="007160C9" w:rsidRDefault="00725C1F" w:rsidP="00D035BB">
            <w:pPr>
              <w:autoSpaceDE w:val="0"/>
              <w:autoSpaceDN w:val="0"/>
              <w:adjustRightInd w:val="0"/>
              <w:spacing w:beforeLines="0" w:before="0" w:afterLines="0" w:after="0" w:line="240" w:lineRule="auto"/>
              <w:ind w:firstLineChars="0" w:firstLine="0"/>
              <w:jc w:val="left"/>
              <w:rPr>
                <w:rFonts w:ascii="宋体" w:hAnsi="宋体"/>
                <w:sz w:val="18"/>
                <w:szCs w:val="18"/>
              </w:rPr>
            </w:pPr>
            <w:r w:rsidRPr="007160C9">
              <w:rPr>
                <w:rFonts w:hint="eastAsia"/>
                <w:sz w:val="18"/>
                <w:szCs w:val="18"/>
              </w:rPr>
              <w:t>3</w:t>
            </w:r>
            <w:r w:rsidRPr="007160C9">
              <w:rPr>
                <w:rFonts w:hint="eastAsia"/>
                <w:sz w:val="18"/>
                <w:szCs w:val="18"/>
              </w:rPr>
              <w:t>）</w:t>
            </w:r>
            <w:r w:rsidRPr="007160C9">
              <w:rPr>
                <w:rFonts w:ascii="宋体" w:hAnsi="宋体" w:hint="eastAsia"/>
                <w:b/>
                <w:sz w:val="18"/>
                <w:szCs w:val="18"/>
              </w:rPr>
              <w:t>土地利用功能</w:t>
            </w:r>
            <w:r w:rsidRPr="007160C9">
              <w:rPr>
                <w:rFonts w:ascii="宋体" w:hAnsi="宋体" w:hint="eastAsia"/>
                <w:sz w:val="18"/>
                <w:szCs w:val="18"/>
              </w:rPr>
              <w:t>：有合同、房产证等其他政府批准文件的，以批准的功能为准；没有政府批准文件的，以现状用地功能为准。</w:t>
            </w:r>
          </w:p>
          <w:p w14:paraId="4FA22722" w14:textId="77777777" w:rsidR="00725C1F" w:rsidRPr="00B8756B" w:rsidRDefault="00725C1F" w:rsidP="00D035BB">
            <w:pPr>
              <w:autoSpaceDE w:val="0"/>
              <w:autoSpaceDN w:val="0"/>
              <w:adjustRightInd w:val="0"/>
              <w:spacing w:beforeLines="0" w:before="0" w:afterLines="0" w:after="0" w:line="240" w:lineRule="auto"/>
              <w:ind w:firstLineChars="0" w:firstLine="0"/>
              <w:jc w:val="left"/>
              <w:rPr>
                <w:sz w:val="18"/>
                <w:szCs w:val="18"/>
              </w:rPr>
            </w:pPr>
            <w:r w:rsidRPr="007160C9">
              <w:rPr>
                <w:rFonts w:ascii="宋体" w:hAnsi="宋体" w:hint="eastAsia"/>
                <w:sz w:val="18"/>
                <w:szCs w:val="18"/>
              </w:rPr>
              <w:t>4）涉及城中村、旧屋村或原农村集体经济组织和原村民在城中村、旧屋村范围以外形成的建成区域的，（09）-（11）</w:t>
            </w:r>
            <w:r>
              <w:rPr>
                <w:rFonts w:ascii="宋体" w:hAnsi="宋体" w:hint="eastAsia"/>
                <w:sz w:val="18"/>
                <w:szCs w:val="18"/>
              </w:rPr>
              <w:t>可</w:t>
            </w:r>
            <w:r w:rsidRPr="007160C9">
              <w:rPr>
                <w:rFonts w:ascii="宋体" w:hAnsi="宋体" w:hint="eastAsia"/>
                <w:sz w:val="18"/>
                <w:szCs w:val="18"/>
              </w:rPr>
              <w:t>无需填写。</w:t>
            </w:r>
          </w:p>
        </w:tc>
      </w:tr>
    </w:tbl>
    <w:p w14:paraId="74388916" w14:textId="77777777" w:rsidR="00725C1F" w:rsidRPr="00B8756B" w:rsidRDefault="00725C1F" w:rsidP="00725C1F">
      <w:pPr>
        <w:widowControl/>
        <w:spacing w:beforeLines="0" w:afterLines="0" w:line="360" w:lineRule="auto"/>
        <w:ind w:firstLine="480"/>
        <w:jc w:val="left"/>
        <w:rPr>
          <w:rFonts w:ascii="仿宋_GB2312" w:eastAsia="仿宋_GB2312"/>
          <w:b/>
          <w:szCs w:val="24"/>
        </w:rPr>
      </w:pPr>
    </w:p>
    <w:p w14:paraId="37F0025C" w14:textId="77777777" w:rsidR="00725C1F" w:rsidRPr="00B8756B" w:rsidRDefault="00725C1F" w:rsidP="00725C1F">
      <w:pPr>
        <w:pStyle w:val="2"/>
        <w:spacing w:line="360" w:lineRule="auto"/>
        <w:ind w:firstLine="482"/>
        <w:rPr>
          <w:rFonts w:ascii="宋体" w:hAnsi="宋体"/>
        </w:rPr>
      </w:pPr>
      <w:r w:rsidRPr="00B8756B">
        <w:rPr>
          <w:rFonts w:hint="eastAsia"/>
        </w:rPr>
        <w:t>附件</w:t>
      </w:r>
      <w:r w:rsidRPr="00B8756B">
        <w:rPr>
          <w:rFonts w:hint="eastAsia"/>
          <w:lang w:eastAsia="zh-CN"/>
        </w:rPr>
        <w:t>3</w:t>
      </w:r>
      <w:r w:rsidRPr="00B8756B">
        <w:rPr>
          <w:rFonts w:hint="eastAsia"/>
        </w:rPr>
        <w:t>：</w:t>
      </w:r>
      <w:r w:rsidRPr="00B8756B">
        <w:rPr>
          <w:rFonts w:hint="eastAsia"/>
          <w:lang w:eastAsia="zh-CN"/>
        </w:rPr>
        <w:t>建筑物</w:t>
      </w:r>
      <w:r w:rsidRPr="00B8756B">
        <w:rPr>
          <w:rFonts w:hint="eastAsia"/>
        </w:rPr>
        <w:t>信息一览表</w:t>
      </w:r>
      <w:r w:rsidRPr="00B8756B">
        <w:rPr>
          <w:rFonts w:hint="eastAsia"/>
          <w:sz w:val="18"/>
        </w:rPr>
        <w:t>（</w:t>
      </w:r>
      <w:r w:rsidRPr="00B8756B">
        <w:rPr>
          <w:rFonts w:hint="eastAsia"/>
          <w:sz w:val="18"/>
        </w:rPr>
        <w:t xml:space="preserve"> </w:t>
      </w:r>
      <w:r w:rsidRPr="00B8756B">
        <w:rPr>
          <w:rFonts w:hint="eastAsia"/>
          <w:sz w:val="18"/>
        </w:rPr>
        <w:t>此表可续）</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1134"/>
        <w:gridCol w:w="1560"/>
        <w:gridCol w:w="1559"/>
        <w:gridCol w:w="1559"/>
        <w:gridCol w:w="1559"/>
        <w:gridCol w:w="1701"/>
        <w:gridCol w:w="1701"/>
        <w:gridCol w:w="1843"/>
        <w:gridCol w:w="992"/>
      </w:tblGrid>
      <w:tr w:rsidR="00725C1F" w:rsidRPr="00B8756B" w14:paraId="01DEF0A8" w14:textId="77777777" w:rsidTr="00D035BB">
        <w:trPr>
          <w:cantSplit/>
          <w:trHeight w:val="484"/>
        </w:trPr>
        <w:tc>
          <w:tcPr>
            <w:tcW w:w="14283" w:type="dxa"/>
            <w:gridSpan w:val="10"/>
            <w:vAlign w:val="center"/>
            <w:hideMark/>
          </w:tcPr>
          <w:p w14:paraId="0D975685" w14:textId="77777777" w:rsidR="00725C1F" w:rsidRPr="00B8756B" w:rsidRDefault="00725C1F" w:rsidP="00D035BB">
            <w:pPr>
              <w:widowControl/>
              <w:spacing w:beforeLines="0" w:before="0" w:afterLines="0" w:after="0" w:line="240" w:lineRule="auto"/>
              <w:ind w:firstLineChars="0" w:firstLine="0"/>
              <w:jc w:val="left"/>
              <w:rPr>
                <w:rFonts w:ascii="宋体" w:hAnsi="宋体"/>
                <w:b/>
                <w:sz w:val="18"/>
                <w:szCs w:val="18"/>
              </w:rPr>
            </w:pPr>
            <w:r w:rsidRPr="00B8756B">
              <w:rPr>
                <w:rFonts w:ascii="宋体" w:hAnsi="宋体" w:hint="eastAsia"/>
                <w:b/>
                <w:sz w:val="18"/>
                <w:szCs w:val="18"/>
              </w:rPr>
              <w:br w:type="page"/>
              <w:t xml:space="preserve">申报城市更新单元名称：                                                  申报单位（人）：                             </w:t>
            </w:r>
          </w:p>
        </w:tc>
      </w:tr>
      <w:tr w:rsidR="00725C1F" w:rsidRPr="00B8756B" w14:paraId="349AD903" w14:textId="77777777" w:rsidTr="00D035BB">
        <w:trPr>
          <w:cantSplit/>
          <w:trHeight w:val="457"/>
        </w:trPr>
        <w:tc>
          <w:tcPr>
            <w:tcW w:w="675" w:type="dxa"/>
            <w:vAlign w:val="center"/>
            <w:hideMark/>
          </w:tcPr>
          <w:p w14:paraId="60C30351"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地块编号</w:t>
            </w:r>
          </w:p>
        </w:tc>
        <w:tc>
          <w:tcPr>
            <w:tcW w:w="1134" w:type="dxa"/>
            <w:vAlign w:val="center"/>
          </w:tcPr>
          <w:p w14:paraId="346333AA"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建筑物编号</w:t>
            </w:r>
          </w:p>
        </w:tc>
        <w:tc>
          <w:tcPr>
            <w:tcW w:w="1560" w:type="dxa"/>
            <w:vAlign w:val="center"/>
            <w:hideMark/>
          </w:tcPr>
          <w:p w14:paraId="5CC1C730"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土地权属性质</w:t>
            </w:r>
          </w:p>
        </w:tc>
        <w:tc>
          <w:tcPr>
            <w:tcW w:w="1559" w:type="dxa"/>
            <w:vAlign w:val="center"/>
            <w:hideMark/>
          </w:tcPr>
          <w:p w14:paraId="110372C1"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建筑物批准用途</w:t>
            </w:r>
          </w:p>
        </w:tc>
        <w:tc>
          <w:tcPr>
            <w:tcW w:w="1559" w:type="dxa"/>
            <w:vAlign w:val="center"/>
          </w:tcPr>
          <w:p w14:paraId="4C560252"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建筑物现状用途</w:t>
            </w:r>
          </w:p>
        </w:tc>
        <w:tc>
          <w:tcPr>
            <w:tcW w:w="1559" w:type="dxa"/>
            <w:vAlign w:val="center"/>
          </w:tcPr>
          <w:p w14:paraId="1AA3E413"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建筑物建成时间（年）</w:t>
            </w:r>
          </w:p>
        </w:tc>
        <w:tc>
          <w:tcPr>
            <w:tcW w:w="1701" w:type="dxa"/>
            <w:vAlign w:val="center"/>
          </w:tcPr>
          <w:p w14:paraId="1C71700A"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权利人数量</w:t>
            </w:r>
          </w:p>
        </w:tc>
        <w:tc>
          <w:tcPr>
            <w:tcW w:w="1701" w:type="dxa"/>
            <w:vAlign w:val="center"/>
            <w:hideMark/>
          </w:tcPr>
          <w:p w14:paraId="46E3FFE2"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合法建筑面积（㎡）</w:t>
            </w:r>
          </w:p>
        </w:tc>
        <w:tc>
          <w:tcPr>
            <w:tcW w:w="1843" w:type="dxa"/>
            <w:vAlign w:val="center"/>
            <w:hideMark/>
          </w:tcPr>
          <w:p w14:paraId="33DC492F"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现状建筑面积（㎡）</w:t>
            </w:r>
          </w:p>
        </w:tc>
        <w:tc>
          <w:tcPr>
            <w:tcW w:w="992" w:type="dxa"/>
            <w:vAlign w:val="center"/>
            <w:hideMark/>
          </w:tcPr>
          <w:p w14:paraId="24F05FE0"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备注</w:t>
            </w:r>
          </w:p>
        </w:tc>
      </w:tr>
      <w:tr w:rsidR="00725C1F" w:rsidRPr="00B8756B" w14:paraId="074E5855" w14:textId="77777777" w:rsidTr="00D035BB">
        <w:trPr>
          <w:cantSplit/>
          <w:trHeight w:val="325"/>
        </w:trPr>
        <w:tc>
          <w:tcPr>
            <w:tcW w:w="675" w:type="dxa"/>
            <w:vMerge w:val="restart"/>
            <w:vAlign w:val="center"/>
          </w:tcPr>
          <w:p w14:paraId="33840A41"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1</w:t>
            </w:r>
          </w:p>
        </w:tc>
        <w:tc>
          <w:tcPr>
            <w:tcW w:w="1134" w:type="dxa"/>
            <w:vAlign w:val="center"/>
          </w:tcPr>
          <w:p w14:paraId="6B8A21FF"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1-01</w:t>
            </w:r>
            <w:r>
              <w:rPr>
                <w:rFonts w:ascii="宋体" w:hAnsi="宋体" w:hint="eastAsia"/>
                <w:sz w:val="18"/>
                <w:szCs w:val="18"/>
              </w:rPr>
              <w:t>（示例）</w:t>
            </w:r>
          </w:p>
        </w:tc>
        <w:tc>
          <w:tcPr>
            <w:tcW w:w="1560" w:type="dxa"/>
            <w:vAlign w:val="center"/>
          </w:tcPr>
          <w:p w14:paraId="2D47314B"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国有已出让用地</w:t>
            </w:r>
          </w:p>
        </w:tc>
        <w:tc>
          <w:tcPr>
            <w:tcW w:w="1559" w:type="dxa"/>
            <w:vAlign w:val="center"/>
          </w:tcPr>
          <w:p w14:paraId="1F3AD540"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工业厂房</w:t>
            </w:r>
          </w:p>
        </w:tc>
        <w:tc>
          <w:tcPr>
            <w:tcW w:w="1559" w:type="dxa"/>
            <w:vAlign w:val="center"/>
          </w:tcPr>
          <w:p w14:paraId="2F13CB46"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工业厂房</w:t>
            </w:r>
          </w:p>
        </w:tc>
        <w:tc>
          <w:tcPr>
            <w:tcW w:w="1559" w:type="dxa"/>
            <w:vAlign w:val="center"/>
          </w:tcPr>
          <w:p w14:paraId="2569F9CC"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15</w:t>
            </w:r>
          </w:p>
        </w:tc>
        <w:tc>
          <w:tcPr>
            <w:tcW w:w="1701" w:type="dxa"/>
            <w:vAlign w:val="center"/>
          </w:tcPr>
          <w:p w14:paraId="6DA0D7E1"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1</w:t>
            </w:r>
          </w:p>
        </w:tc>
        <w:tc>
          <w:tcPr>
            <w:tcW w:w="1701" w:type="dxa"/>
            <w:vAlign w:val="center"/>
          </w:tcPr>
          <w:p w14:paraId="4E86CB99"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5000</w:t>
            </w:r>
          </w:p>
        </w:tc>
        <w:tc>
          <w:tcPr>
            <w:tcW w:w="1843" w:type="dxa"/>
            <w:vAlign w:val="center"/>
          </w:tcPr>
          <w:p w14:paraId="243D85F9"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5000</w:t>
            </w:r>
          </w:p>
        </w:tc>
        <w:tc>
          <w:tcPr>
            <w:tcW w:w="992" w:type="dxa"/>
            <w:vAlign w:val="center"/>
          </w:tcPr>
          <w:p w14:paraId="67496FAE"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p>
        </w:tc>
      </w:tr>
      <w:tr w:rsidR="00725C1F" w:rsidRPr="00B8756B" w14:paraId="38002706" w14:textId="77777777" w:rsidTr="00D035BB">
        <w:trPr>
          <w:cantSplit/>
          <w:trHeight w:val="360"/>
        </w:trPr>
        <w:tc>
          <w:tcPr>
            <w:tcW w:w="675" w:type="dxa"/>
            <w:vMerge/>
            <w:vAlign w:val="center"/>
            <w:hideMark/>
          </w:tcPr>
          <w:p w14:paraId="639F5A7E" w14:textId="77777777" w:rsidR="00725C1F" w:rsidRPr="00B8756B" w:rsidRDefault="00725C1F" w:rsidP="00D035BB">
            <w:pPr>
              <w:widowControl/>
              <w:ind w:firstLine="360"/>
              <w:rPr>
                <w:rFonts w:ascii="宋体" w:hAnsi="宋体"/>
                <w:sz w:val="18"/>
                <w:szCs w:val="18"/>
              </w:rPr>
            </w:pPr>
          </w:p>
        </w:tc>
        <w:tc>
          <w:tcPr>
            <w:tcW w:w="1134" w:type="dxa"/>
            <w:vAlign w:val="center"/>
          </w:tcPr>
          <w:p w14:paraId="735F74A7"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1-02</w:t>
            </w:r>
          </w:p>
        </w:tc>
        <w:tc>
          <w:tcPr>
            <w:tcW w:w="1560" w:type="dxa"/>
            <w:vAlign w:val="center"/>
            <w:hideMark/>
          </w:tcPr>
          <w:p w14:paraId="300B258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36AC67D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0F197AB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5F860B8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34764C8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3963DB1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vAlign w:val="center"/>
          </w:tcPr>
          <w:p w14:paraId="46D91D0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vAlign w:val="center"/>
          </w:tcPr>
          <w:p w14:paraId="123C8D2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02C3CBD5" w14:textId="77777777" w:rsidTr="00D035BB">
        <w:trPr>
          <w:cantSplit/>
          <w:trHeight w:val="297"/>
        </w:trPr>
        <w:tc>
          <w:tcPr>
            <w:tcW w:w="675" w:type="dxa"/>
            <w:vMerge/>
            <w:vAlign w:val="center"/>
          </w:tcPr>
          <w:p w14:paraId="78E5F5CE" w14:textId="77777777" w:rsidR="00725C1F" w:rsidRPr="00B8756B" w:rsidRDefault="00725C1F" w:rsidP="00D035BB">
            <w:pPr>
              <w:widowControl/>
              <w:ind w:firstLine="360"/>
              <w:rPr>
                <w:rFonts w:ascii="宋体" w:hAnsi="宋体"/>
                <w:sz w:val="18"/>
                <w:szCs w:val="18"/>
              </w:rPr>
            </w:pPr>
          </w:p>
        </w:tc>
        <w:tc>
          <w:tcPr>
            <w:tcW w:w="1134" w:type="dxa"/>
            <w:tcBorders>
              <w:bottom w:val="single" w:sz="4" w:space="0" w:color="auto"/>
            </w:tcBorders>
            <w:vAlign w:val="center"/>
          </w:tcPr>
          <w:p w14:paraId="2913DDDE"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60" w:type="dxa"/>
            <w:tcBorders>
              <w:bottom w:val="single" w:sz="4" w:space="0" w:color="auto"/>
            </w:tcBorders>
            <w:vAlign w:val="center"/>
          </w:tcPr>
          <w:p w14:paraId="7A33553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1E5897A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47BE29D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6558374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tcBorders>
              <w:bottom w:val="single" w:sz="4" w:space="0" w:color="auto"/>
            </w:tcBorders>
            <w:vAlign w:val="center"/>
          </w:tcPr>
          <w:p w14:paraId="044EA48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tcBorders>
              <w:bottom w:val="single" w:sz="4" w:space="0" w:color="auto"/>
            </w:tcBorders>
            <w:vAlign w:val="center"/>
          </w:tcPr>
          <w:p w14:paraId="58096AF6"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tcBorders>
              <w:bottom w:val="single" w:sz="4" w:space="0" w:color="auto"/>
            </w:tcBorders>
            <w:vAlign w:val="center"/>
          </w:tcPr>
          <w:p w14:paraId="7C593C8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tcBorders>
              <w:bottom w:val="single" w:sz="4" w:space="0" w:color="auto"/>
            </w:tcBorders>
            <w:vAlign w:val="center"/>
          </w:tcPr>
          <w:p w14:paraId="0672F23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1BE3C2E6" w14:textId="77777777" w:rsidTr="00D035BB">
        <w:trPr>
          <w:cantSplit/>
          <w:trHeight w:val="387"/>
        </w:trPr>
        <w:tc>
          <w:tcPr>
            <w:tcW w:w="675" w:type="dxa"/>
            <w:vMerge/>
            <w:vAlign w:val="center"/>
          </w:tcPr>
          <w:p w14:paraId="2C6F4A4D" w14:textId="77777777" w:rsidR="00725C1F" w:rsidRPr="00B8756B" w:rsidRDefault="00725C1F" w:rsidP="00D035BB">
            <w:pPr>
              <w:widowControl/>
              <w:ind w:firstLine="360"/>
              <w:rPr>
                <w:rFonts w:ascii="宋体" w:hAnsi="宋体"/>
                <w:sz w:val="18"/>
                <w:szCs w:val="18"/>
              </w:rPr>
            </w:pPr>
          </w:p>
        </w:tc>
        <w:tc>
          <w:tcPr>
            <w:tcW w:w="1134" w:type="dxa"/>
            <w:shd w:val="clear" w:color="auto" w:fill="D9D9D9"/>
            <w:vAlign w:val="center"/>
          </w:tcPr>
          <w:p w14:paraId="44822DF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小计</w:t>
            </w:r>
          </w:p>
        </w:tc>
        <w:tc>
          <w:tcPr>
            <w:tcW w:w="1560" w:type="dxa"/>
            <w:shd w:val="clear" w:color="auto" w:fill="D9D9D9"/>
            <w:vAlign w:val="center"/>
          </w:tcPr>
          <w:p w14:paraId="512B0E5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shd w:val="clear" w:color="auto" w:fill="D9D9D9"/>
            <w:vAlign w:val="center"/>
          </w:tcPr>
          <w:p w14:paraId="7BD2DC4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shd w:val="clear" w:color="auto" w:fill="D9D9D9"/>
            <w:vAlign w:val="center"/>
          </w:tcPr>
          <w:p w14:paraId="6358749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shd w:val="clear" w:color="auto" w:fill="D9D9D9"/>
            <w:vAlign w:val="center"/>
          </w:tcPr>
          <w:p w14:paraId="537EA47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701" w:type="dxa"/>
            <w:shd w:val="clear" w:color="auto" w:fill="D9D9D9"/>
            <w:vAlign w:val="center"/>
          </w:tcPr>
          <w:p w14:paraId="3C79607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shd w:val="clear" w:color="auto" w:fill="D9D9D9"/>
            <w:vAlign w:val="center"/>
          </w:tcPr>
          <w:p w14:paraId="1776CE9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shd w:val="clear" w:color="auto" w:fill="D9D9D9"/>
            <w:vAlign w:val="center"/>
          </w:tcPr>
          <w:p w14:paraId="43E1098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shd w:val="clear" w:color="auto" w:fill="D9D9D9"/>
            <w:vAlign w:val="center"/>
          </w:tcPr>
          <w:p w14:paraId="2B37EF4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4A344C81" w14:textId="77777777" w:rsidTr="00D035BB">
        <w:trPr>
          <w:cantSplit/>
          <w:trHeight w:val="325"/>
        </w:trPr>
        <w:tc>
          <w:tcPr>
            <w:tcW w:w="675" w:type="dxa"/>
            <w:vMerge w:val="restart"/>
            <w:vAlign w:val="center"/>
          </w:tcPr>
          <w:p w14:paraId="0BB8C34E"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p>
        </w:tc>
        <w:tc>
          <w:tcPr>
            <w:tcW w:w="1134" w:type="dxa"/>
            <w:vAlign w:val="center"/>
          </w:tcPr>
          <w:p w14:paraId="4A294155"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60" w:type="dxa"/>
            <w:vAlign w:val="center"/>
          </w:tcPr>
          <w:p w14:paraId="2BBC23F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6BBD46A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574D234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455033B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30DBC44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7A067DE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vAlign w:val="center"/>
          </w:tcPr>
          <w:p w14:paraId="661844F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vAlign w:val="center"/>
          </w:tcPr>
          <w:p w14:paraId="4C1B310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0D0285E9" w14:textId="77777777" w:rsidTr="00D035BB">
        <w:trPr>
          <w:cantSplit/>
          <w:trHeight w:val="325"/>
        </w:trPr>
        <w:tc>
          <w:tcPr>
            <w:tcW w:w="675" w:type="dxa"/>
            <w:vMerge/>
            <w:vAlign w:val="center"/>
          </w:tcPr>
          <w:p w14:paraId="5367D9D6"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p>
        </w:tc>
        <w:tc>
          <w:tcPr>
            <w:tcW w:w="1134" w:type="dxa"/>
            <w:vAlign w:val="center"/>
          </w:tcPr>
          <w:p w14:paraId="521CD2F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60" w:type="dxa"/>
            <w:vAlign w:val="center"/>
          </w:tcPr>
          <w:p w14:paraId="36D5261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2A241A1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4609283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685798B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038BB30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215FCCA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vAlign w:val="center"/>
          </w:tcPr>
          <w:p w14:paraId="733A72C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vAlign w:val="center"/>
          </w:tcPr>
          <w:p w14:paraId="2452869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748377A5" w14:textId="77777777" w:rsidTr="00D035BB">
        <w:trPr>
          <w:cantSplit/>
          <w:trHeight w:val="325"/>
        </w:trPr>
        <w:tc>
          <w:tcPr>
            <w:tcW w:w="675" w:type="dxa"/>
            <w:vMerge/>
            <w:vAlign w:val="center"/>
          </w:tcPr>
          <w:p w14:paraId="34D7E575"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p>
        </w:tc>
        <w:tc>
          <w:tcPr>
            <w:tcW w:w="1134" w:type="dxa"/>
            <w:tcBorders>
              <w:bottom w:val="single" w:sz="4" w:space="0" w:color="auto"/>
            </w:tcBorders>
            <w:vAlign w:val="center"/>
          </w:tcPr>
          <w:p w14:paraId="598A7A9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60" w:type="dxa"/>
            <w:tcBorders>
              <w:bottom w:val="single" w:sz="4" w:space="0" w:color="auto"/>
            </w:tcBorders>
            <w:vAlign w:val="center"/>
          </w:tcPr>
          <w:p w14:paraId="308ED35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724DB50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2A27796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476961E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tcBorders>
              <w:bottom w:val="single" w:sz="4" w:space="0" w:color="auto"/>
            </w:tcBorders>
            <w:vAlign w:val="center"/>
          </w:tcPr>
          <w:p w14:paraId="30DE7E1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tcBorders>
              <w:bottom w:val="single" w:sz="4" w:space="0" w:color="auto"/>
            </w:tcBorders>
            <w:vAlign w:val="center"/>
          </w:tcPr>
          <w:p w14:paraId="62980CA6"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tcBorders>
              <w:bottom w:val="single" w:sz="4" w:space="0" w:color="auto"/>
            </w:tcBorders>
            <w:vAlign w:val="center"/>
          </w:tcPr>
          <w:p w14:paraId="7E2A236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tcBorders>
              <w:bottom w:val="single" w:sz="4" w:space="0" w:color="auto"/>
            </w:tcBorders>
            <w:vAlign w:val="center"/>
          </w:tcPr>
          <w:p w14:paraId="319D243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7FEE9286" w14:textId="77777777" w:rsidTr="00D035BB">
        <w:trPr>
          <w:cantSplit/>
          <w:trHeight w:val="325"/>
        </w:trPr>
        <w:tc>
          <w:tcPr>
            <w:tcW w:w="675" w:type="dxa"/>
            <w:vMerge/>
            <w:vAlign w:val="center"/>
          </w:tcPr>
          <w:p w14:paraId="7291E615" w14:textId="77777777" w:rsidR="00725C1F" w:rsidRPr="00B8756B" w:rsidRDefault="00725C1F" w:rsidP="00D035BB">
            <w:pPr>
              <w:widowControl/>
              <w:spacing w:beforeLines="0" w:before="0" w:afterLines="0" w:after="0" w:line="240" w:lineRule="auto"/>
              <w:ind w:firstLineChars="0" w:firstLine="0"/>
              <w:jc w:val="center"/>
              <w:rPr>
                <w:rFonts w:ascii="宋体" w:hAnsi="宋体"/>
                <w:sz w:val="18"/>
                <w:szCs w:val="18"/>
              </w:rPr>
            </w:pPr>
          </w:p>
        </w:tc>
        <w:tc>
          <w:tcPr>
            <w:tcW w:w="1134" w:type="dxa"/>
            <w:shd w:val="clear" w:color="auto" w:fill="D9D9D9"/>
            <w:vAlign w:val="center"/>
          </w:tcPr>
          <w:p w14:paraId="62349841"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小计</w:t>
            </w:r>
          </w:p>
        </w:tc>
        <w:tc>
          <w:tcPr>
            <w:tcW w:w="1560" w:type="dxa"/>
            <w:shd w:val="clear" w:color="auto" w:fill="D9D9D9"/>
            <w:vAlign w:val="center"/>
          </w:tcPr>
          <w:p w14:paraId="16C1F3B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shd w:val="clear" w:color="auto" w:fill="D9D9D9"/>
            <w:vAlign w:val="center"/>
          </w:tcPr>
          <w:p w14:paraId="29AFA83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shd w:val="clear" w:color="auto" w:fill="D9D9D9"/>
            <w:vAlign w:val="center"/>
          </w:tcPr>
          <w:p w14:paraId="52D5460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shd w:val="clear" w:color="auto" w:fill="D9D9D9"/>
            <w:vAlign w:val="center"/>
          </w:tcPr>
          <w:p w14:paraId="5AEC8B01"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701" w:type="dxa"/>
            <w:shd w:val="clear" w:color="auto" w:fill="D9D9D9"/>
            <w:vAlign w:val="center"/>
          </w:tcPr>
          <w:p w14:paraId="3F9D86F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shd w:val="clear" w:color="auto" w:fill="D9D9D9"/>
            <w:vAlign w:val="center"/>
          </w:tcPr>
          <w:p w14:paraId="1950B21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shd w:val="clear" w:color="auto" w:fill="D9D9D9"/>
            <w:vAlign w:val="center"/>
          </w:tcPr>
          <w:p w14:paraId="47CDD555"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shd w:val="clear" w:color="auto" w:fill="D9D9D9"/>
            <w:vAlign w:val="center"/>
          </w:tcPr>
          <w:p w14:paraId="3E7DECB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37D2B096" w14:textId="77777777" w:rsidTr="00D035BB">
        <w:trPr>
          <w:cantSplit/>
          <w:trHeight w:val="325"/>
        </w:trPr>
        <w:tc>
          <w:tcPr>
            <w:tcW w:w="675" w:type="dxa"/>
            <w:vMerge w:val="restart"/>
            <w:vAlign w:val="center"/>
          </w:tcPr>
          <w:p w14:paraId="7E78166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134" w:type="dxa"/>
            <w:vAlign w:val="center"/>
          </w:tcPr>
          <w:p w14:paraId="6000C48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60" w:type="dxa"/>
            <w:vAlign w:val="center"/>
          </w:tcPr>
          <w:p w14:paraId="1880A87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1ACCB2C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39F26CC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2444FAB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0554380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0AF6E2D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vAlign w:val="center"/>
          </w:tcPr>
          <w:p w14:paraId="3C698B6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vAlign w:val="center"/>
          </w:tcPr>
          <w:p w14:paraId="3815CFD3"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2566B023" w14:textId="77777777" w:rsidTr="00D035BB">
        <w:trPr>
          <w:cantSplit/>
          <w:trHeight w:val="325"/>
        </w:trPr>
        <w:tc>
          <w:tcPr>
            <w:tcW w:w="675" w:type="dxa"/>
            <w:vMerge/>
            <w:vAlign w:val="center"/>
          </w:tcPr>
          <w:p w14:paraId="28CD49A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134" w:type="dxa"/>
            <w:vAlign w:val="center"/>
          </w:tcPr>
          <w:p w14:paraId="668F595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60" w:type="dxa"/>
            <w:vAlign w:val="center"/>
          </w:tcPr>
          <w:p w14:paraId="246452DA"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37CB37A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0A23064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vAlign w:val="center"/>
          </w:tcPr>
          <w:p w14:paraId="7CB5320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4E4E0F83"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vAlign w:val="center"/>
          </w:tcPr>
          <w:p w14:paraId="23B5F8E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vAlign w:val="center"/>
          </w:tcPr>
          <w:p w14:paraId="171B318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vAlign w:val="center"/>
          </w:tcPr>
          <w:p w14:paraId="0947DFF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40D871FD" w14:textId="77777777" w:rsidTr="00D035BB">
        <w:trPr>
          <w:cantSplit/>
          <w:trHeight w:val="325"/>
        </w:trPr>
        <w:tc>
          <w:tcPr>
            <w:tcW w:w="675" w:type="dxa"/>
            <w:vMerge/>
            <w:vAlign w:val="center"/>
          </w:tcPr>
          <w:p w14:paraId="6F80002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134" w:type="dxa"/>
            <w:tcBorders>
              <w:bottom w:val="single" w:sz="4" w:space="0" w:color="auto"/>
            </w:tcBorders>
            <w:vAlign w:val="center"/>
          </w:tcPr>
          <w:p w14:paraId="1C930FB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60" w:type="dxa"/>
            <w:tcBorders>
              <w:bottom w:val="single" w:sz="4" w:space="0" w:color="auto"/>
            </w:tcBorders>
            <w:vAlign w:val="center"/>
          </w:tcPr>
          <w:p w14:paraId="50CFC6C3"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4E08FF68"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4A3B0715"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559" w:type="dxa"/>
            <w:tcBorders>
              <w:bottom w:val="single" w:sz="4" w:space="0" w:color="auto"/>
            </w:tcBorders>
            <w:vAlign w:val="center"/>
          </w:tcPr>
          <w:p w14:paraId="558B835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tcBorders>
              <w:bottom w:val="single" w:sz="4" w:space="0" w:color="auto"/>
            </w:tcBorders>
            <w:vAlign w:val="center"/>
          </w:tcPr>
          <w:p w14:paraId="643ADB8D"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tcBorders>
              <w:bottom w:val="single" w:sz="4" w:space="0" w:color="auto"/>
            </w:tcBorders>
            <w:vAlign w:val="center"/>
          </w:tcPr>
          <w:p w14:paraId="4105917B"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tcBorders>
              <w:bottom w:val="single" w:sz="4" w:space="0" w:color="auto"/>
            </w:tcBorders>
            <w:vAlign w:val="center"/>
          </w:tcPr>
          <w:p w14:paraId="0DAAECAF"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tcBorders>
              <w:bottom w:val="single" w:sz="4" w:space="0" w:color="auto"/>
            </w:tcBorders>
            <w:vAlign w:val="center"/>
          </w:tcPr>
          <w:p w14:paraId="7146B69C"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2257802A" w14:textId="77777777" w:rsidTr="00D035BB">
        <w:trPr>
          <w:cantSplit/>
          <w:trHeight w:val="325"/>
        </w:trPr>
        <w:tc>
          <w:tcPr>
            <w:tcW w:w="675" w:type="dxa"/>
            <w:vMerge/>
            <w:vAlign w:val="center"/>
          </w:tcPr>
          <w:p w14:paraId="4A99BF5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134" w:type="dxa"/>
            <w:tcBorders>
              <w:bottom w:val="single" w:sz="4" w:space="0" w:color="auto"/>
            </w:tcBorders>
            <w:shd w:val="clear" w:color="auto" w:fill="D9D9D9"/>
            <w:vAlign w:val="center"/>
          </w:tcPr>
          <w:p w14:paraId="074F456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小计</w:t>
            </w:r>
          </w:p>
        </w:tc>
        <w:tc>
          <w:tcPr>
            <w:tcW w:w="1560" w:type="dxa"/>
            <w:tcBorders>
              <w:bottom w:val="single" w:sz="4" w:space="0" w:color="auto"/>
            </w:tcBorders>
            <w:shd w:val="clear" w:color="auto" w:fill="D9D9D9"/>
            <w:vAlign w:val="center"/>
          </w:tcPr>
          <w:p w14:paraId="07273CFE"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tcBorders>
              <w:bottom w:val="single" w:sz="4" w:space="0" w:color="auto"/>
            </w:tcBorders>
            <w:shd w:val="clear" w:color="auto" w:fill="D9D9D9"/>
            <w:vAlign w:val="center"/>
          </w:tcPr>
          <w:p w14:paraId="075BA05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tcBorders>
              <w:bottom w:val="single" w:sz="4" w:space="0" w:color="auto"/>
            </w:tcBorders>
            <w:shd w:val="clear" w:color="auto" w:fill="D9D9D9"/>
            <w:vAlign w:val="center"/>
          </w:tcPr>
          <w:p w14:paraId="6121CDD7"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559" w:type="dxa"/>
            <w:tcBorders>
              <w:bottom w:val="single" w:sz="4" w:space="0" w:color="auto"/>
            </w:tcBorders>
            <w:shd w:val="clear" w:color="auto" w:fill="D9D9D9"/>
            <w:vAlign w:val="center"/>
          </w:tcPr>
          <w:p w14:paraId="68E29475"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r w:rsidRPr="00B8756B">
              <w:rPr>
                <w:rFonts w:ascii="宋体" w:hAnsi="宋体" w:hint="eastAsia"/>
                <w:sz w:val="18"/>
                <w:szCs w:val="18"/>
              </w:rPr>
              <w:t>/</w:t>
            </w:r>
          </w:p>
        </w:tc>
        <w:tc>
          <w:tcPr>
            <w:tcW w:w="1701" w:type="dxa"/>
            <w:tcBorders>
              <w:bottom w:val="single" w:sz="4" w:space="0" w:color="auto"/>
            </w:tcBorders>
            <w:shd w:val="clear" w:color="auto" w:fill="D9D9D9"/>
            <w:vAlign w:val="center"/>
          </w:tcPr>
          <w:p w14:paraId="57664729"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701" w:type="dxa"/>
            <w:tcBorders>
              <w:bottom w:val="single" w:sz="4" w:space="0" w:color="auto"/>
            </w:tcBorders>
            <w:shd w:val="clear" w:color="auto" w:fill="D9D9D9"/>
            <w:vAlign w:val="center"/>
          </w:tcPr>
          <w:p w14:paraId="09C4D700"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1843" w:type="dxa"/>
            <w:tcBorders>
              <w:bottom w:val="single" w:sz="4" w:space="0" w:color="auto"/>
            </w:tcBorders>
            <w:shd w:val="clear" w:color="auto" w:fill="D9D9D9"/>
            <w:vAlign w:val="center"/>
          </w:tcPr>
          <w:p w14:paraId="5F78CC14"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c>
          <w:tcPr>
            <w:tcW w:w="992" w:type="dxa"/>
            <w:tcBorders>
              <w:bottom w:val="single" w:sz="4" w:space="0" w:color="auto"/>
            </w:tcBorders>
            <w:shd w:val="clear" w:color="auto" w:fill="D9D9D9"/>
            <w:vAlign w:val="center"/>
          </w:tcPr>
          <w:p w14:paraId="3839F422" w14:textId="77777777" w:rsidR="00725C1F" w:rsidRPr="00B8756B" w:rsidRDefault="00725C1F" w:rsidP="00D035BB">
            <w:pPr>
              <w:spacing w:beforeLines="0" w:before="0" w:afterLines="0" w:after="0" w:line="240" w:lineRule="auto"/>
              <w:ind w:firstLineChars="0" w:firstLine="0"/>
              <w:jc w:val="center"/>
              <w:rPr>
                <w:rFonts w:ascii="宋体" w:hAnsi="宋体"/>
                <w:sz w:val="18"/>
                <w:szCs w:val="18"/>
              </w:rPr>
            </w:pPr>
          </w:p>
        </w:tc>
      </w:tr>
      <w:tr w:rsidR="00725C1F" w:rsidRPr="00B8756B" w14:paraId="38C9A20C" w14:textId="77777777" w:rsidTr="00D035BB">
        <w:trPr>
          <w:cantSplit/>
          <w:trHeight w:val="325"/>
        </w:trPr>
        <w:tc>
          <w:tcPr>
            <w:tcW w:w="675" w:type="dxa"/>
            <w:vAlign w:val="center"/>
          </w:tcPr>
          <w:p w14:paraId="11DC8D7F" w14:textId="77777777" w:rsidR="00725C1F" w:rsidRPr="00B8756B" w:rsidRDefault="00725C1F" w:rsidP="00D035BB">
            <w:pPr>
              <w:widowControl/>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合计</w:t>
            </w:r>
          </w:p>
        </w:tc>
        <w:tc>
          <w:tcPr>
            <w:tcW w:w="1134" w:type="dxa"/>
            <w:shd w:val="clear" w:color="auto" w:fill="D9D9D9"/>
            <w:vAlign w:val="center"/>
          </w:tcPr>
          <w:p w14:paraId="552D0A7E"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w:t>
            </w:r>
          </w:p>
        </w:tc>
        <w:tc>
          <w:tcPr>
            <w:tcW w:w="1560" w:type="dxa"/>
            <w:shd w:val="clear" w:color="auto" w:fill="D9D9D9"/>
            <w:vAlign w:val="center"/>
          </w:tcPr>
          <w:p w14:paraId="3BF856F2"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w:t>
            </w:r>
          </w:p>
        </w:tc>
        <w:tc>
          <w:tcPr>
            <w:tcW w:w="1559" w:type="dxa"/>
            <w:shd w:val="clear" w:color="auto" w:fill="D9D9D9"/>
            <w:vAlign w:val="center"/>
          </w:tcPr>
          <w:p w14:paraId="412C4D38"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w:t>
            </w:r>
          </w:p>
        </w:tc>
        <w:tc>
          <w:tcPr>
            <w:tcW w:w="1559" w:type="dxa"/>
            <w:shd w:val="clear" w:color="auto" w:fill="D9D9D9"/>
            <w:vAlign w:val="center"/>
          </w:tcPr>
          <w:p w14:paraId="5B9B25DF"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w:t>
            </w:r>
          </w:p>
        </w:tc>
        <w:tc>
          <w:tcPr>
            <w:tcW w:w="1559" w:type="dxa"/>
            <w:shd w:val="clear" w:color="auto" w:fill="D9D9D9"/>
            <w:vAlign w:val="center"/>
          </w:tcPr>
          <w:p w14:paraId="6A08D59E"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r w:rsidRPr="00B8756B">
              <w:rPr>
                <w:rFonts w:ascii="宋体" w:hAnsi="宋体" w:hint="eastAsia"/>
                <w:b/>
                <w:sz w:val="18"/>
                <w:szCs w:val="18"/>
              </w:rPr>
              <w:t>/</w:t>
            </w:r>
          </w:p>
        </w:tc>
        <w:tc>
          <w:tcPr>
            <w:tcW w:w="1701" w:type="dxa"/>
            <w:shd w:val="clear" w:color="auto" w:fill="D9D9D9"/>
            <w:vAlign w:val="center"/>
          </w:tcPr>
          <w:p w14:paraId="6FF80708"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p>
        </w:tc>
        <w:tc>
          <w:tcPr>
            <w:tcW w:w="1701" w:type="dxa"/>
            <w:shd w:val="clear" w:color="auto" w:fill="D9D9D9"/>
            <w:vAlign w:val="center"/>
          </w:tcPr>
          <w:p w14:paraId="1932A8AF"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p>
        </w:tc>
        <w:tc>
          <w:tcPr>
            <w:tcW w:w="1843" w:type="dxa"/>
            <w:shd w:val="clear" w:color="auto" w:fill="D9D9D9"/>
            <w:vAlign w:val="center"/>
          </w:tcPr>
          <w:p w14:paraId="477DEEE8"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p>
        </w:tc>
        <w:tc>
          <w:tcPr>
            <w:tcW w:w="992" w:type="dxa"/>
            <w:shd w:val="clear" w:color="auto" w:fill="D9D9D9"/>
            <w:vAlign w:val="center"/>
          </w:tcPr>
          <w:p w14:paraId="45431000" w14:textId="77777777" w:rsidR="00725C1F" w:rsidRPr="00B8756B" w:rsidRDefault="00725C1F" w:rsidP="00D035BB">
            <w:pPr>
              <w:spacing w:beforeLines="0" w:before="0" w:afterLines="0" w:after="0" w:line="240" w:lineRule="auto"/>
              <w:ind w:firstLineChars="0" w:firstLine="0"/>
              <w:jc w:val="center"/>
              <w:rPr>
                <w:rFonts w:ascii="宋体" w:hAnsi="宋体"/>
                <w:b/>
                <w:sz w:val="18"/>
                <w:szCs w:val="18"/>
              </w:rPr>
            </w:pPr>
          </w:p>
        </w:tc>
      </w:tr>
      <w:tr w:rsidR="00725C1F" w:rsidRPr="00B8756B" w14:paraId="209FD937" w14:textId="77777777" w:rsidTr="00D035BB">
        <w:trPr>
          <w:cantSplit/>
          <w:trHeight w:val="82"/>
        </w:trPr>
        <w:tc>
          <w:tcPr>
            <w:tcW w:w="14283" w:type="dxa"/>
            <w:gridSpan w:val="10"/>
            <w:vAlign w:val="center"/>
          </w:tcPr>
          <w:p w14:paraId="2A5A7C3B" w14:textId="77777777" w:rsidR="00725C1F" w:rsidRPr="00B8756B" w:rsidRDefault="00725C1F" w:rsidP="00D035BB">
            <w:pPr>
              <w:widowControl/>
              <w:spacing w:line="100" w:lineRule="exact"/>
              <w:ind w:firstLine="361"/>
              <w:rPr>
                <w:rFonts w:ascii="宋体" w:hAnsi="宋体"/>
                <w:b/>
                <w:sz w:val="18"/>
                <w:szCs w:val="18"/>
              </w:rPr>
            </w:pPr>
            <w:r w:rsidRPr="00B8756B">
              <w:rPr>
                <w:rFonts w:ascii="宋体" w:hAnsi="宋体" w:hint="eastAsia"/>
                <w:b/>
                <w:sz w:val="18"/>
                <w:szCs w:val="18"/>
              </w:rPr>
              <w:lastRenderedPageBreak/>
              <w:t>填表说明：</w:t>
            </w:r>
          </w:p>
          <w:p w14:paraId="6C5C9D0D" w14:textId="77777777" w:rsidR="00725C1F" w:rsidRPr="00B8756B" w:rsidRDefault="00725C1F" w:rsidP="00D035BB">
            <w:pPr>
              <w:widowControl/>
              <w:numPr>
                <w:ilvl w:val="0"/>
                <w:numId w:val="14"/>
              </w:numPr>
              <w:spacing w:beforeLines="0" w:before="0" w:afterLines="0" w:after="0" w:line="240" w:lineRule="auto"/>
              <w:ind w:firstLineChars="0" w:firstLine="301"/>
              <w:rPr>
                <w:rFonts w:ascii="宋体" w:hAnsi="宋体"/>
                <w:sz w:val="18"/>
                <w:szCs w:val="18"/>
              </w:rPr>
            </w:pPr>
            <w:r w:rsidRPr="00B8756B">
              <w:rPr>
                <w:rFonts w:ascii="宋体" w:hAnsi="宋体" w:hint="eastAsia"/>
                <w:b/>
                <w:sz w:val="18"/>
                <w:szCs w:val="18"/>
              </w:rPr>
              <w:t>地块编号及建筑物编号：</w:t>
            </w:r>
            <w:r w:rsidRPr="00B8756B">
              <w:rPr>
                <w:rFonts w:ascii="宋体" w:hAnsi="宋体" w:hint="eastAsia"/>
                <w:sz w:val="18"/>
                <w:szCs w:val="18"/>
              </w:rPr>
              <w:t>应与建筑物信息图完全对应。</w:t>
            </w:r>
          </w:p>
          <w:p w14:paraId="3801EFB6" w14:textId="77777777" w:rsidR="00725C1F" w:rsidRPr="00B8756B" w:rsidRDefault="00725C1F" w:rsidP="00D035BB">
            <w:pPr>
              <w:widowControl/>
              <w:numPr>
                <w:ilvl w:val="0"/>
                <w:numId w:val="14"/>
              </w:numPr>
              <w:spacing w:beforeLines="0" w:before="0" w:afterLines="0" w:after="0" w:line="240" w:lineRule="auto"/>
              <w:ind w:firstLineChars="0" w:firstLine="301"/>
              <w:rPr>
                <w:rFonts w:ascii="宋体" w:hAnsi="宋体"/>
                <w:sz w:val="18"/>
                <w:szCs w:val="18"/>
              </w:rPr>
            </w:pPr>
            <w:r w:rsidRPr="00B8756B">
              <w:rPr>
                <w:rFonts w:ascii="宋体" w:hAnsi="宋体" w:hint="eastAsia"/>
                <w:b/>
                <w:sz w:val="18"/>
                <w:szCs w:val="18"/>
              </w:rPr>
              <w:t>建筑物批准用途</w:t>
            </w:r>
            <w:r w:rsidRPr="00B8756B">
              <w:rPr>
                <w:rFonts w:ascii="宋体" w:hAnsi="宋体" w:hint="eastAsia"/>
                <w:sz w:val="18"/>
                <w:szCs w:val="18"/>
              </w:rPr>
              <w:t>：依据房地产权登记证明、土地使用权出让合同或相关批文填写建筑物批准用途。</w:t>
            </w:r>
          </w:p>
          <w:p w14:paraId="3D55F9DA" w14:textId="77777777" w:rsidR="00725C1F" w:rsidRPr="00B8756B" w:rsidRDefault="00725C1F" w:rsidP="00D035BB">
            <w:pPr>
              <w:widowControl/>
              <w:numPr>
                <w:ilvl w:val="0"/>
                <w:numId w:val="14"/>
              </w:numPr>
              <w:spacing w:beforeLines="0" w:before="0" w:afterLines="0" w:after="0" w:line="240" w:lineRule="auto"/>
              <w:ind w:firstLineChars="0" w:firstLine="301"/>
              <w:rPr>
                <w:rFonts w:ascii="宋体" w:hAnsi="宋体"/>
                <w:sz w:val="18"/>
                <w:szCs w:val="18"/>
              </w:rPr>
            </w:pPr>
            <w:r w:rsidRPr="00B8756B">
              <w:rPr>
                <w:rFonts w:ascii="宋体" w:hAnsi="宋体" w:hint="eastAsia"/>
                <w:b/>
                <w:sz w:val="18"/>
                <w:szCs w:val="18"/>
              </w:rPr>
              <w:t>建筑物实际用途</w:t>
            </w:r>
            <w:r w:rsidRPr="00B8756B">
              <w:rPr>
                <w:rFonts w:ascii="宋体" w:hAnsi="宋体" w:hint="eastAsia"/>
                <w:sz w:val="18"/>
                <w:szCs w:val="18"/>
              </w:rPr>
              <w:t>：依据建筑物现状用途据实填写。</w:t>
            </w:r>
          </w:p>
          <w:p w14:paraId="265EE6C8" w14:textId="77777777" w:rsidR="00725C1F" w:rsidRPr="00B8756B" w:rsidRDefault="00725C1F" w:rsidP="00D035BB">
            <w:pPr>
              <w:widowControl/>
              <w:numPr>
                <w:ilvl w:val="0"/>
                <w:numId w:val="14"/>
              </w:numPr>
              <w:spacing w:beforeLines="0" w:before="0" w:afterLines="0" w:after="0" w:line="240" w:lineRule="auto"/>
              <w:ind w:firstLineChars="0" w:firstLine="301"/>
              <w:rPr>
                <w:rFonts w:ascii="宋体" w:hAnsi="宋体"/>
                <w:sz w:val="18"/>
                <w:szCs w:val="18"/>
              </w:rPr>
            </w:pPr>
            <w:r w:rsidRPr="00B8756B">
              <w:rPr>
                <w:rFonts w:ascii="宋体" w:hAnsi="宋体" w:hint="eastAsia"/>
                <w:b/>
                <w:sz w:val="18"/>
                <w:szCs w:val="18"/>
              </w:rPr>
              <w:t>合法建筑面积：</w:t>
            </w:r>
            <w:r w:rsidRPr="00B8756B">
              <w:rPr>
                <w:rFonts w:ascii="宋体" w:hAnsi="宋体" w:hint="eastAsia"/>
                <w:sz w:val="18"/>
                <w:szCs w:val="18"/>
              </w:rPr>
              <w:t>根据产权登记证书等合法文件记载的面积填写。</w:t>
            </w:r>
          </w:p>
          <w:p w14:paraId="21C83E2E" w14:textId="77777777" w:rsidR="00725C1F" w:rsidRPr="00B8756B" w:rsidRDefault="00725C1F" w:rsidP="00D035BB">
            <w:pPr>
              <w:widowControl/>
              <w:numPr>
                <w:ilvl w:val="0"/>
                <w:numId w:val="14"/>
              </w:numPr>
              <w:spacing w:beforeLines="0" w:before="0" w:afterLines="0" w:after="0" w:line="240" w:lineRule="auto"/>
              <w:ind w:firstLineChars="0" w:firstLine="301"/>
              <w:rPr>
                <w:rFonts w:ascii="宋体" w:hAnsi="宋体"/>
                <w:sz w:val="18"/>
                <w:szCs w:val="18"/>
              </w:rPr>
            </w:pPr>
            <w:r w:rsidRPr="00B8756B">
              <w:rPr>
                <w:rFonts w:ascii="宋体" w:hAnsi="宋体" w:hint="eastAsia"/>
                <w:b/>
                <w:sz w:val="18"/>
                <w:szCs w:val="18"/>
              </w:rPr>
              <w:t>现状建筑面积：</w:t>
            </w:r>
            <w:r w:rsidRPr="00B8756B">
              <w:rPr>
                <w:rFonts w:ascii="宋体" w:hAnsi="宋体" w:hint="eastAsia"/>
                <w:sz w:val="18"/>
                <w:szCs w:val="18"/>
              </w:rPr>
              <w:t>根据现状据实填写。</w:t>
            </w:r>
          </w:p>
          <w:p w14:paraId="1A06350B" w14:textId="77777777" w:rsidR="00725C1F" w:rsidRPr="00B8756B" w:rsidRDefault="00725C1F" w:rsidP="00D035BB">
            <w:pPr>
              <w:widowControl/>
              <w:numPr>
                <w:ilvl w:val="0"/>
                <w:numId w:val="14"/>
              </w:numPr>
              <w:spacing w:beforeLines="0" w:before="0" w:afterLines="0" w:after="0" w:line="240" w:lineRule="auto"/>
              <w:ind w:firstLineChars="0" w:firstLine="301"/>
              <w:rPr>
                <w:rFonts w:ascii="宋体" w:hAnsi="宋体"/>
                <w:sz w:val="18"/>
                <w:szCs w:val="18"/>
              </w:rPr>
            </w:pPr>
            <w:r w:rsidRPr="00B8756B">
              <w:rPr>
                <w:rFonts w:ascii="宋体" w:hAnsi="宋体" w:hint="eastAsia"/>
                <w:b/>
                <w:sz w:val="18"/>
                <w:szCs w:val="18"/>
              </w:rPr>
              <w:t>小计：</w:t>
            </w:r>
            <w:r w:rsidRPr="00B8756B">
              <w:rPr>
                <w:rFonts w:ascii="宋体" w:hAnsi="宋体" w:hint="eastAsia"/>
                <w:sz w:val="18"/>
                <w:szCs w:val="18"/>
              </w:rPr>
              <w:t>按照地块分别汇总各项指标。</w:t>
            </w:r>
          </w:p>
          <w:p w14:paraId="7B2DA1A9" w14:textId="77777777" w:rsidR="00725C1F" w:rsidRPr="00B8756B" w:rsidRDefault="00725C1F" w:rsidP="00D035BB">
            <w:pPr>
              <w:widowControl/>
              <w:numPr>
                <w:ilvl w:val="0"/>
                <w:numId w:val="14"/>
              </w:numPr>
              <w:spacing w:beforeLines="0" w:before="0" w:afterLines="0" w:after="0" w:line="240" w:lineRule="auto"/>
              <w:ind w:firstLineChars="0" w:firstLine="301"/>
              <w:rPr>
                <w:rFonts w:ascii="宋体" w:hAnsi="宋体"/>
                <w:sz w:val="18"/>
                <w:szCs w:val="18"/>
              </w:rPr>
            </w:pPr>
            <w:r w:rsidRPr="00B8756B">
              <w:rPr>
                <w:rFonts w:ascii="宋体" w:hAnsi="宋体" w:hint="eastAsia"/>
                <w:b/>
                <w:sz w:val="18"/>
                <w:szCs w:val="18"/>
              </w:rPr>
              <w:t>合计：</w:t>
            </w:r>
            <w:r w:rsidRPr="00B8756B">
              <w:rPr>
                <w:rFonts w:ascii="宋体" w:hAnsi="宋体" w:hint="eastAsia"/>
                <w:sz w:val="18"/>
                <w:szCs w:val="18"/>
              </w:rPr>
              <w:t>汇总整个拆除范围内的各项指标。</w:t>
            </w:r>
          </w:p>
        </w:tc>
      </w:tr>
    </w:tbl>
    <w:p w14:paraId="2F5CE088" w14:textId="77777777" w:rsidR="00725C1F" w:rsidRPr="00B8756B" w:rsidRDefault="00725C1F" w:rsidP="00725C1F">
      <w:pPr>
        <w:widowControl/>
        <w:spacing w:beforeLines="0" w:afterLines="0" w:line="360" w:lineRule="auto"/>
        <w:ind w:firstLine="480"/>
        <w:jc w:val="left"/>
        <w:rPr>
          <w:rFonts w:ascii="仿宋_GB2312" w:eastAsia="仿宋_GB2312"/>
          <w:b/>
          <w:szCs w:val="24"/>
          <w:lang w:val="x-none"/>
        </w:rPr>
        <w:sectPr w:rsidR="00725C1F" w:rsidRPr="00B8756B" w:rsidSect="00DC0476">
          <w:footerReference w:type="default" r:id="rId13"/>
          <w:pgSz w:w="16838" w:h="11906" w:orient="landscape"/>
          <w:pgMar w:top="1134" w:right="1440" w:bottom="1134" w:left="1440" w:header="851" w:footer="992" w:gutter="0"/>
          <w:cols w:space="720"/>
          <w:docGrid w:type="lines" w:linePitch="312"/>
        </w:sectPr>
      </w:pPr>
    </w:p>
    <w:p w14:paraId="191E9B2C" w14:textId="77777777" w:rsidR="00725C1F" w:rsidRPr="00B8756B" w:rsidRDefault="00725C1F" w:rsidP="00725C1F">
      <w:pPr>
        <w:pStyle w:val="2"/>
        <w:spacing w:line="360" w:lineRule="auto"/>
        <w:ind w:firstLine="482"/>
      </w:pPr>
      <w:r w:rsidRPr="00B8756B">
        <w:rPr>
          <w:rFonts w:hint="eastAsia"/>
        </w:rPr>
        <w:lastRenderedPageBreak/>
        <w:t>附件</w:t>
      </w:r>
      <w:r w:rsidRPr="00B8756B">
        <w:rPr>
          <w:rFonts w:hint="eastAsia"/>
          <w:lang w:eastAsia="zh-CN"/>
        </w:rPr>
        <w:t>4</w:t>
      </w:r>
      <w:r w:rsidRPr="00B8756B">
        <w:rPr>
          <w:rFonts w:hint="eastAsia"/>
        </w:rPr>
        <w:t>：深圳市城市更新单元计划申报委托书</w:t>
      </w:r>
    </w:p>
    <w:p w14:paraId="4633B1B0" w14:textId="77777777" w:rsidR="00725C1F" w:rsidRPr="00B8756B" w:rsidRDefault="00725C1F" w:rsidP="00725C1F">
      <w:pPr>
        <w:spacing w:line="360" w:lineRule="auto"/>
        <w:ind w:leftChars="170" w:left="408" w:firstLineChars="75" w:firstLine="180"/>
        <w:rPr>
          <w:rFonts w:ascii="仿宋_GB2312" w:eastAsia="仿宋_GB2312" w:hAnsi="宋体"/>
          <w:b/>
          <w:szCs w:val="24"/>
        </w:rPr>
      </w:pPr>
      <w:r w:rsidRPr="00B8756B">
        <w:rPr>
          <w:rFonts w:ascii="仿宋_GB2312" w:eastAsia="仿宋_GB2312" w:hAnsi="宋体" w:hint="eastAsia"/>
          <w:szCs w:val="24"/>
        </w:rPr>
        <w:t xml:space="preserve">                                              </w:t>
      </w:r>
      <w:r w:rsidRPr="00B8756B">
        <w:rPr>
          <w:rFonts w:ascii="仿宋_GB2312" w:eastAsia="仿宋_GB2312" w:hAnsi="宋体" w:hint="eastAsia"/>
          <w:b/>
          <w:szCs w:val="24"/>
        </w:rPr>
        <w:t xml:space="preserve">编号：              </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13" w:type="dxa"/>
        </w:tblCellMar>
        <w:tblLook w:val="04A0" w:firstRow="1" w:lastRow="0" w:firstColumn="1" w:lastColumn="0" w:noHBand="0" w:noVBand="1"/>
      </w:tblPr>
      <w:tblGrid>
        <w:gridCol w:w="2008"/>
        <w:gridCol w:w="2600"/>
        <w:gridCol w:w="1643"/>
        <w:gridCol w:w="3357"/>
      </w:tblGrid>
      <w:tr w:rsidR="00725C1F" w:rsidRPr="00B8756B" w14:paraId="22B02BA1" w14:textId="77777777" w:rsidTr="00D035BB">
        <w:trPr>
          <w:trHeight w:val="315"/>
        </w:trPr>
        <w:tc>
          <w:tcPr>
            <w:tcW w:w="5000" w:type="pct"/>
            <w:gridSpan w:val="4"/>
            <w:tcBorders>
              <w:top w:val="double" w:sz="4" w:space="0" w:color="auto"/>
              <w:left w:val="double" w:sz="4" w:space="0" w:color="auto"/>
              <w:right w:val="double" w:sz="4" w:space="0" w:color="auto"/>
            </w:tcBorders>
          </w:tcPr>
          <w:p w14:paraId="48348A73"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center"/>
              <w:rPr>
                <w:rFonts w:ascii="宋体" w:hAnsi="宋体" w:cs="宋体"/>
                <w:kern w:val="0"/>
                <w:sz w:val="21"/>
                <w:szCs w:val="21"/>
              </w:rPr>
            </w:pPr>
            <w:r w:rsidRPr="00B8756B">
              <w:rPr>
                <w:rFonts w:ascii="宋体" w:hAnsi="宋体" w:hint="eastAsia"/>
                <w:b/>
                <w:sz w:val="21"/>
                <w:szCs w:val="21"/>
              </w:rPr>
              <w:t>委托方</w:t>
            </w:r>
          </w:p>
        </w:tc>
      </w:tr>
      <w:tr w:rsidR="00725C1F" w:rsidRPr="00B8756B" w14:paraId="0ED1A940" w14:textId="77777777" w:rsidTr="00D035BB">
        <w:trPr>
          <w:trHeight w:val="57"/>
        </w:trPr>
        <w:tc>
          <w:tcPr>
            <w:tcW w:w="1045" w:type="pct"/>
            <w:tcBorders>
              <w:left w:val="double" w:sz="4" w:space="0" w:color="auto"/>
            </w:tcBorders>
          </w:tcPr>
          <w:p w14:paraId="5B868EC3" w14:textId="77777777" w:rsidR="00725C1F" w:rsidRPr="00B8756B" w:rsidRDefault="00725C1F" w:rsidP="00D035BB">
            <w:pPr>
              <w:adjustRightInd w:val="0"/>
              <w:snapToGrid w:val="0"/>
              <w:spacing w:beforeLines="0" w:before="0" w:afterLines="0" w:after="0" w:line="240" w:lineRule="auto"/>
              <w:ind w:firstLineChars="0" w:firstLine="0"/>
              <w:jc w:val="left"/>
              <w:rPr>
                <w:rFonts w:ascii="宋体" w:hAnsi="宋体"/>
                <w:sz w:val="21"/>
                <w:szCs w:val="21"/>
              </w:rPr>
            </w:pPr>
            <w:r w:rsidRPr="00B8756B">
              <w:rPr>
                <w:rFonts w:ascii="宋体" w:hAnsi="宋体" w:hint="eastAsia"/>
                <w:sz w:val="21"/>
                <w:szCs w:val="21"/>
              </w:rPr>
              <w:t>名称</w:t>
            </w:r>
          </w:p>
        </w:tc>
        <w:tc>
          <w:tcPr>
            <w:tcW w:w="1353" w:type="pct"/>
          </w:tcPr>
          <w:p w14:paraId="541FAF6C"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c>
          <w:tcPr>
            <w:tcW w:w="855" w:type="pct"/>
          </w:tcPr>
          <w:p w14:paraId="5E99A13E"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r w:rsidRPr="00B8756B">
              <w:rPr>
                <w:rFonts w:ascii="宋体" w:hAnsi="宋体" w:hint="eastAsia"/>
                <w:sz w:val="21"/>
                <w:szCs w:val="21"/>
              </w:rPr>
              <w:t>房号</w:t>
            </w:r>
          </w:p>
        </w:tc>
        <w:tc>
          <w:tcPr>
            <w:tcW w:w="1747" w:type="pct"/>
            <w:tcBorders>
              <w:right w:val="double" w:sz="4" w:space="0" w:color="auto"/>
            </w:tcBorders>
          </w:tcPr>
          <w:p w14:paraId="46CBADA7" w14:textId="77777777" w:rsidR="00725C1F" w:rsidRPr="00B8756B" w:rsidRDefault="00725C1F" w:rsidP="00D035BB">
            <w:pPr>
              <w:adjustRightInd w:val="0"/>
              <w:snapToGrid w:val="0"/>
              <w:spacing w:beforeLines="0" w:before="0" w:afterLines="0" w:after="0" w:line="240" w:lineRule="auto"/>
              <w:ind w:leftChars="105" w:left="292" w:hangingChars="19" w:hanging="40"/>
              <w:rPr>
                <w:rFonts w:ascii="宋体" w:hAnsi="宋体"/>
                <w:b/>
                <w:sz w:val="21"/>
                <w:szCs w:val="21"/>
              </w:rPr>
            </w:pPr>
            <w:r w:rsidRPr="00B8756B">
              <w:rPr>
                <w:rFonts w:ascii="宋体" w:hAnsi="宋体" w:hint="eastAsia"/>
                <w:sz w:val="21"/>
                <w:szCs w:val="21"/>
                <w:u w:val="single"/>
              </w:rPr>
              <w:t xml:space="preserve">        </w:t>
            </w:r>
            <w:r w:rsidRPr="00B8756B">
              <w:rPr>
                <w:rFonts w:ascii="宋体" w:hAnsi="宋体" w:hint="eastAsia"/>
                <w:sz w:val="21"/>
                <w:szCs w:val="21"/>
              </w:rPr>
              <w:t>栋</w:t>
            </w:r>
            <w:r w:rsidRPr="00B8756B">
              <w:rPr>
                <w:rFonts w:ascii="宋体" w:hAnsi="宋体" w:hint="eastAsia"/>
                <w:sz w:val="21"/>
                <w:szCs w:val="21"/>
                <w:u w:val="single"/>
              </w:rPr>
              <w:t xml:space="preserve">        </w:t>
            </w:r>
            <w:r w:rsidRPr="00B8756B">
              <w:rPr>
                <w:rFonts w:ascii="宋体" w:hAnsi="宋体" w:hint="eastAsia"/>
                <w:sz w:val="21"/>
                <w:szCs w:val="21"/>
              </w:rPr>
              <w:t>号</w:t>
            </w:r>
          </w:p>
        </w:tc>
      </w:tr>
      <w:tr w:rsidR="00725C1F" w:rsidRPr="00B8756B" w14:paraId="536D73A8" w14:textId="77777777" w:rsidTr="00D035BB">
        <w:trPr>
          <w:trHeight w:val="57"/>
        </w:trPr>
        <w:tc>
          <w:tcPr>
            <w:tcW w:w="1045" w:type="pct"/>
            <w:tcBorders>
              <w:left w:val="double" w:sz="4" w:space="0" w:color="auto"/>
            </w:tcBorders>
          </w:tcPr>
          <w:p w14:paraId="1C56BDF7" w14:textId="77777777" w:rsidR="00725C1F" w:rsidRPr="00B8756B" w:rsidRDefault="00725C1F" w:rsidP="00D035BB">
            <w:pPr>
              <w:adjustRightInd w:val="0"/>
              <w:snapToGrid w:val="0"/>
              <w:spacing w:beforeLines="0" w:before="0" w:afterLines="0" w:after="0" w:line="240" w:lineRule="auto"/>
              <w:ind w:firstLineChars="0" w:firstLine="0"/>
              <w:jc w:val="left"/>
              <w:rPr>
                <w:rFonts w:ascii="宋体" w:hAnsi="宋体"/>
                <w:sz w:val="21"/>
                <w:szCs w:val="21"/>
              </w:rPr>
            </w:pPr>
            <w:r w:rsidRPr="00B8756B">
              <w:rPr>
                <w:rFonts w:ascii="宋体" w:hAnsi="宋体" w:hint="eastAsia"/>
                <w:sz w:val="21"/>
                <w:szCs w:val="21"/>
              </w:rPr>
              <w:t>房产证号</w:t>
            </w:r>
          </w:p>
        </w:tc>
        <w:tc>
          <w:tcPr>
            <w:tcW w:w="1353" w:type="pct"/>
          </w:tcPr>
          <w:p w14:paraId="46C26BAC"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c>
          <w:tcPr>
            <w:tcW w:w="855" w:type="pct"/>
          </w:tcPr>
          <w:p w14:paraId="2BA96F24"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sz w:val="21"/>
                <w:szCs w:val="21"/>
              </w:rPr>
            </w:pPr>
            <w:r w:rsidRPr="00B8756B">
              <w:rPr>
                <w:rFonts w:ascii="宋体" w:hAnsi="宋体" w:hint="eastAsia"/>
                <w:sz w:val="21"/>
                <w:szCs w:val="21"/>
              </w:rPr>
              <w:t>建筑面积（㎡）</w:t>
            </w:r>
          </w:p>
        </w:tc>
        <w:tc>
          <w:tcPr>
            <w:tcW w:w="1747" w:type="pct"/>
            <w:tcBorders>
              <w:right w:val="double" w:sz="4" w:space="0" w:color="auto"/>
            </w:tcBorders>
          </w:tcPr>
          <w:p w14:paraId="1E1980C3" w14:textId="77777777" w:rsidR="00725C1F" w:rsidRPr="00B8756B" w:rsidRDefault="00725C1F" w:rsidP="00D035BB">
            <w:pPr>
              <w:adjustRightInd w:val="0"/>
              <w:snapToGrid w:val="0"/>
              <w:spacing w:beforeLines="0" w:before="0" w:afterLines="0" w:after="0" w:line="240" w:lineRule="auto"/>
              <w:ind w:leftChars="122" w:left="293" w:firstLineChars="0" w:firstLine="0"/>
              <w:rPr>
                <w:rFonts w:ascii="宋体" w:hAnsi="宋体"/>
                <w:sz w:val="21"/>
                <w:szCs w:val="21"/>
              </w:rPr>
            </w:pPr>
          </w:p>
        </w:tc>
      </w:tr>
      <w:tr w:rsidR="00725C1F" w:rsidRPr="00B8756B" w14:paraId="5C6854D3" w14:textId="77777777" w:rsidTr="00D035BB">
        <w:trPr>
          <w:trHeight w:val="57"/>
        </w:trPr>
        <w:tc>
          <w:tcPr>
            <w:tcW w:w="1045" w:type="pct"/>
            <w:tcBorders>
              <w:left w:val="double" w:sz="4" w:space="0" w:color="auto"/>
            </w:tcBorders>
          </w:tcPr>
          <w:p w14:paraId="28FAE46D" w14:textId="77777777" w:rsidR="00725C1F" w:rsidRPr="00B8756B" w:rsidRDefault="00725C1F" w:rsidP="00D035BB">
            <w:pPr>
              <w:adjustRightInd w:val="0"/>
              <w:snapToGrid w:val="0"/>
              <w:spacing w:beforeLines="0" w:before="0" w:afterLines="0" w:after="0" w:line="240" w:lineRule="auto"/>
              <w:ind w:firstLineChars="0" w:firstLine="0"/>
              <w:jc w:val="left"/>
              <w:rPr>
                <w:rFonts w:ascii="宋体" w:hAnsi="宋体"/>
                <w:sz w:val="21"/>
                <w:szCs w:val="21"/>
              </w:rPr>
            </w:pPr>
            <w:r w:rsidRPr="00B8756B">
              <w:rPr>
                <w:rFonts w:ascii="宋体" w:hAnsi="宋体" w:hint="eastAsia"/>
                <w:sz w:val="21"/>
                <w:szCs w:val="21"/>
              </w:rPr>
              <w:t>房产证登记权利人</w:t>
            </w:r>
          </w:p>
        </w:tc>
        <w:tc>
          <w:tcPr>
            <w:tcW w:w="1353" w:type="pct"/>
          </w:tcPr>
          <w:p w14:paraId="3C19EEC2"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c>
          <w:tcPr>
            <w:tcW w:w="855" w:type="pct"/>
          </w:tcPr>
          <w:p w14:paraId="49E9550E" w14:textId="77777777" w:rsidR="00725C1F" w:rsidRPr="00B8756B" w:rsidRDefault="00725C1F" w:rsidP="00D035BB">
            <w:pPr>
              <w:adjustRightInd w:val="0"/>
              <w:snapToGrid w:val="0"/>
              <w:spacing w:beforeLines="0" w:before="0" w:afterLines="0" w:after="0" w:line="240" w:lineRule="auto"/>
              <w:ind w:firstLineChars="0" w:firstLine="0"/>
              <w:jc w:val="left"/>
              <w:rPr>
                <w:rFonts w:ascii="宋体" w:hAnsi="宋体"/>
                <w:sz w:val="21"/>
                <w:szCs w:val="21"/>
              </w:rPr>
            </w:pPr>
            <w:r w:rsidRPr="00B8756B">
              <w:rPr>
                <w:rFonts w:ascii="宋体" w:hAnsi="宋体" w:hint="eastAsia"/>
                <w:sz w:val="21"/>
                <w:szCs w:val="21"/>
              </w:rPr>
              <w:t>证件名称</w:t>
            </w:r>
          </w:p>
        </w:tc>
        <w:tc>
          <w:tcPr>
            <w:tcW w:w="1747" w:type="pct"/>
            <w:tcBorders>
              <w:right w:val="double" w:sz="4" w:space="0" w:color="auto"/>
            </w:tcBorders>
          </w:tcPr>
          <w:p w14:paraId="1770C5FE"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sz w:val="21"/>
                <w:szCs w:val="21"/>
              </w:rPr>
            </w:pPr>
          </w:p>
        </w:tc>
      </w:tr>
      <w:tr w:rsidR="00725C1F" w:rsidRPr="00B8756B" w14:paraId="2B15ADAA" w14:textId="77777777" w:rsidTr="00D035BB">
        <w:trPr>
          <w:trHeight w:val="57"/>
        </w:trPr>
        <w:tc>
          <w:tcPr>
            <w:tcW w:w="1045" w:type="pct"/>
            <w:tcBorders>
              <w:left w:val="double" w:sz="4" w:space="0" w:color="auto"/>
            </w:tcBorders>
          </w:tcPr>
          <w:p w14:paraId="298AFB4B" w14:textId="77777777" w:rsidR="00725C1F" w:rsidRPr="00B8756B" w:rsidRDefault="00725C1F" w:rsidP="00D035BB">
            <w:pPr>
              <w:adjustRightInd w:val="0"/>
              <w:snapToGrid w:val="0"/>
              <w:spacing w:beforeLines="0" w:before="0" w:afterLines="0" w:after="0" w:line="240" w:lineRule="auto"/>
              <w:ind w:firstLineChars="0" w:firstLine="0"/>
              <w:jc w:val="left"/>
              <w:rPr>
                <w:rFonts w:ascii="宋体" w:hAnsi="宋体"/>
                <w:sz w:val="21"/>
                <w:szCs w:val="21"/>
              </w:rPr>
            </w:pPr>
            <w:r w:rsidRPr="00B8756B">
              <w:rPr>
                <w:rFonts w:ascii="宋体" w:hAnsi="宋体" w:hint="eastAsia"/>
                <w:sz w:val="21"/>
                <w:szCs w:val="21"/>
              </w:rPr>
              <w:t>证件号（或单位代码）</w:t>
            </w:r>
          </w:p>
        </w:tc>
        <w:tc>
          <w:tcPr>
            <w:tcW w:w="1353" w:type="pct"/>
          </w:tcPr>
          <w:p w14:paraId="53D74183"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c>
          <w:tcPr>
            <w:tcW w:w="855" w:type="pct"/>
          </w:tcPr>
          <w:p w14:paraId="03F9338F" w14:textId="77777777" w:rsidR="00725C1F" w:rsidRPr="00B8756B" w:rsidRDefault="00725C1F" w:rsidP="00D035BB">
            <w:pPr>
              <w:adjustRightInd w:val="0"/>
              <w:snapToGrid w:val="0"/>
              <w:spacing w:beforeLines="0" w:before="0" w:afterLines="0" w:after="0" w:line="240" w:lineRule="auto"/>
              <w:ind w:firstLineChars="0" w:firstLine="0"/>
              <w:jc w:val="left"/>
              <w:rPr>
                <w:rFonts w:ascii="宋体" w:hAnsi="宋体"/>
                <w:sz w:val="21"/>
                <w:szCs w:val="21"/>
              </w:rPr>
            </w:pPr>
            <w:r w:rsidRPr="00B8756B">
              <w:rPr>
                <w:rFonts w:ascii="宋体" w:hAnsi="宋体" w:hint="eastAsia"/>
                <w:sz w:val="21"/>
                <w:szCs w:val="21"/>
              </w:rPr>
              <w:t>联系电话</w:t>
            </w:r>
          </w:p>
        </w:tc>
        <w:tc>
          <w:tcPr>
            <w:tcW w:w="1747" w:type="pct"/>
            <w:tcBorders>
              <w:right w:val="double" w:sz="4" w:space="0" w:color="auto"/>
            </w:tcBorders>
          </w:tcPr>
          <w:p w14:paraId="0A3B96D2"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sz w:val="21"/>
                <w:szCs w:val="21"/>
              </w:rPr>
            </w:pPr>
          </w:p>
        </w:tc>
      </w:tr>
      <w:tr w:rsidR="00725C1F" w:rsidRPr="00B8756B" w14:paraId="6246F70C" w14:textId="77777777" w:rsidTr="00D035BB">
        <w:trPr>
          <w:trHeight w:val="57"/>
        </w:trPr>
        <w:tc>
          <w:tcPr>
            <w:tcW w:w="1045" w:type="pct"/>
            <w:tcBorders>
              <w:left w:val="double" w:sz="4" w:space="0" w:color="auto"/>
            </w:tcBorders>
          </w:tcPr>
          <w:p w14:paraId="79B40F26"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rPr>
                <w:rFonts w:ascii="宋体" w:hAnsi="宋体"/>
                <w:sz w:val="21"/>
                <w:szCs w:val="21"/>
              </w:rPr>
            </w:pPr>
            <w:r w:rsidRPr="00B8756B">
              <w:rPr>
                <w:rFonts w:ascii="宋体" w:hAnsi="宋体" w:hint="eastAsia"/>
                <w:sz w:val="21"/>
                <w:szCs w:val="21"/>
              </w:rPr>
              <w:t>联系地址</w:t>
            </w:r>
          </w:p>
        </w:tc>
        <w:tc>
          <w:tcPr>
            <w:tcW w:w="3955" w:type="pct"/>
            <w:gridSpan w:val="3"/>
            <w:tcBorders>
              <w:right w:val="double" w:sz="4" w:space="0" w:color="auto"/>
            </w:tcBorders>
          </w:tcPr>
          <w:p w14:paraId="0BB60E15"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r>
      <w:tr w:rsidR="00725C1F" w:rsidRPr="00B8756B" w14:paraId="735A107B" w14:textId="77777777" w:rsidTr="00D035BB">
        <w:trPr>
          <w:trHeight w:val="290"/>
        </w:trPr>
        <w:tc>
          <w:tcPr>
            <w:tcW w:w="5000" w:type="pct"/>
            <w:gridSpan w:val="4"/>
            <w:tcBorders>
              <w:top w:val="single" w:sz="12" w:space="0" w:color="auto"/>
              <w:left w:val="double" w:sz="4" w:space="0" w:color="auto"/>
              <w:bottom w:val="single" w:sz="4" w:space="0" w:color="auto"/>
              <w:right w:val="double" w:sz="4" w:space="0" w:color="auto"/>
            </w:tcBorders>
          </w:tcPr>
          <w:p w14:paraId="578062C5" w14:textId="77777777" w:rsidR="00725C1F" w:rsidRPr="00B8756B" w:rsidRDefault="00725C1F" w:rsidP="00D035BB">
            <w:pPr>
              <w:adjustRightInd w:val="0"/>
              <w:snapToGrid w:val="0"/>
              <w:spacing w:beforeLines="0" w:before="0" w:afterLines="0" w:after="0" w:line="240" w:lineRule="auto"/>
              <w:ind w:firstLineChars="0" w:firstLine="0"/>
              <w:jc w:val="center"/>
              <w:rPr>
                <w:rFonts w:ascii="宋体" w:hAnsi="宋体"/>
                <w:b/>
                <w:sz w:val="21"/>
                <w:szCs w:val="21"/>
              </w:rPr>
            </w:pPr>
            <w:r w:rsidRPr="00B8756B">
              <w:rPr>
                <w:rFonts w:ascii="宋体" w:hAnsi="宋体" w:hint="eastAsia"/>
                <w:b/>
                <w:sz w:val="21"/>
                <w:szCs w:val="21"/>
              </w:rPr>
              <w:t>受托方（申报主体）</w:t>
            </w:r>
          </w:p>
        </w:tc>
      </w:tr>
      <w:tr w:rsidR="00725C1F" w:rsidRPr="00B8756B" w14:paraId="4A5698D3" w14:textId="77777777" w:rsidTr="00D035BB">
        <w:trPr>
          <w:trHeight w:val="290"/>
        </w:trPr>
        <w:tc>
          <w:tcPr>
            <w:tcW w:w="1045" w:type="pct"/>
            <w:tcBorders>
              <w:top w:val="single" w:sz="4" w:space="0" w:color="auto"/>
              <w:left w:val="double" w:sz="4" w:space="0" w:color="auto"/>
              <w:bottom w:val="single" w:sz="4" w:space="0" w:color="auto"/>
              <w:right w:val="single" w:sz="4" w:space="0" w:color="auto"/>
            </w:tcBorders>
          </w:tcPr>
          <w:p w14:paraId="6137349E"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cs="宋体"/>
                <w:kern w:val="0"/>
                <w:sz w:val="21"/>
                <w:szCs w:val="21"/>
              </w:rPr>
            </w:pPr>
            <w:r w:rsidRPr="00B8756B">
              <w:rPr>
                <w:rFonts w:ascii="宋体" w:hAnsi="宋体" w:cs="宋体" w:hint="eastAsia"/>
                <w:kern w:val="0"/>
                <w:sz w:val="21"/>
                <w:szCs w:val="21"/>
              </w:rPr>
              <w:t>名称</w:t>
            </w:r>
          </w:p>
        </w:tc>
        <w:tc>
          <w:tcPr>
            <w:tcW w:w="3955" w:type="pct"/>
            <w:gridSpan w:val="3"/>
            <w:tcBorders>
              <w:top w:val="single" w:sz="4" w:space="0" w:color="auto"/>
              <w:left w:val="single" w:sz="4" w:space="0" w:color="auto"/>
              <w:bottom w:val="single" w:sz="4" w:space="0" w:color="auto"/>
              <w:right w:val="double" w:sz="4" w:space="0" w:color="auto"/>
            </w:tcBorders>
          </w:tcPr>
          <w:p w14:paraId="1DEA8E02"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cs="宋体"/>
                <w:kern w:val="0"/>
                <w:sz w:val="21"/>
                <w:szCs w:val="21"/>
              </w:rPr>
            </w:pPr>
          </w:p>
        </w:tc>
      </w:tr>
      <w:tr w:rsidR="00725C1F" w:rsidRPr="00B8756B" w14:paraId="772658DE" w14:textId="77777777" w:rsidTr="00D035BB">
        <w:trPr>
          <w:trHeight w:val="230"/>
        </w:trPr>
        <w:tc>
          <w:tcPr>
            <w:tcW w:w="1045" w:type="pct"/>
            <w:tcBorders>
              <w:top w:val="single" w:sz="4" w:space="0" w:color="auto"/>
              <w:left w:val="double" w:sz="4" w:space="0" w:color="auto"/>
              <w:bottom w:val="single" w:sz="4" w:space="0" w:color="auto"/>
              <w:right w:val="single" w:sz="4" w:space="0" w:color="auto"/>
            </w:tcBorders>
          </w:tcPr>
          <w:p w14:paraId="7731B608"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left"/>
              <w:rPr>
                <w:rFonts w:ascii="宋体" w:hAnsi="宋体" w:cs="宋体"/>
                <w:kern w:val="0"/>
                <w:sz w:val="21"/>
                <w:szCs w:val="21"/>
              </w:rPr>
            </w:pPr>
            <w:r w:rsidRPr="00B8756B">
              <w:rPr>
                <w:rFonts w:ascii="宋体" w:hAnsi="宋体" w:cs="宋体" w:hint="eastAsia"/>
                <w:kern w:val="0"/>
                <w:sz w:val="21"/>
                <w:szCs w:val="21"/>
              </w:rPr>
              <w:t>执照编码</w:t>
            </w:r>
          </w:p>
        </w:tc>
        <w:tc>
          <w:tcPr>
            <w:tcW w:w="1353" w:type="pct"/>
            <w:tcBorders>
              <w:top w:val="single" w:sz="4" w:space="0" w:color="auto"/>
              <w:left w:val="single" w:sz="4" w:space="0" w:color="auto"/>
              <w:bottom w:val="single" w:sz="4" w:space="0" w:color="auto"/>
              <w:right w:val="single" w:sz="4" w:space="0" w:color="auto"/>
            </w:tcBorders>
          </w:tcPr>
          <w:p w14:paraId="492159E0"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left"/>
              <w:rPr>
                <w:rFonts w:ascii="宋体" w:hAnsi="宋体" w:cs="宋体"/>
                <w:kern w:val="0"/>
                <w:sz w:val="21"/>
                <w:szCs w:val="21"/>
              </w:rPr>
            </w:pPr>
          </w:p>
        </w:tc>
        <w:tc>
          <w:tcPr>
            <w:tcW w:w="855" w:type="pct"/>
            <w:tcBorders>
              <w:top w:val="single" w:sz="4" w:space="0" w:color="auto"/>
              <w:left w:val="single" w:sz="4" w:space="0" w:color="auto"/>
              <w:bottom w:val="single" w:sz="4" w:space="0" w:color="auto"/>
              <w:right w:val="single" w:sz="4" w:space="0" w:color="auto"/>
            </w:tcBorders>
          </w:tcPr>
          <w:p w14:paraId="1F81C1B7"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rPr>
                <w:rFonts w:ascii="宋体" w:hAnsi="宋体" w:cs="宋体"/>
                <w:kern w:val="0"/>
                <w:sz w:val="21"/>
                <w:szCs w:val="21"/>
              </w:rPr>
            </w:pPr>
            <w:r w:rsidRPr="00B8756B">
              <w:rPr>
                <w:rFonts w:ascii="宋体" w:hAnsi="宋体" w:cs="宋体" w:hint="eastAsia"/>
                <w:kern w:val="0"/>
                <w:sz w:val="21"/>
                <w:szCs w:val="21"/>
              </w:rPr>
              <w:t>法定代表人</w:t>
            </w:r>
          </w:p>
        </w:tc>
        <w:tc>
          <w:tcPr>
            <w:tcW w:w="1747" w:type="pct"/>
            <w:tcBorders>
              <w:top w:val="single" w:sz="4" w:space="0" w:color="auto"/>
              <w:left w:val="single" w:sz="4" w:space="0" w:color="auto"/>
              <w:bottom w:val="single" w:sz="4" w:space="0" w:color="auto"/>
              <w:right w:val="double" w:sz="4" w:space="0" w:color="auto"/>
            </w:tcBorders>
          </w:tcPr>
          <w:p w14:paraId="4FF14D11"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r>
      <w:tr w:rsidR="00725C1F" w:rsidRPr="00B8756B" w14:paraId="419F6D61" w14:textId="77777777" w:rsidTr="00D035BB">
        <w:trPr>
          <w:trHeight w:val="230"/>
        </w:trPr>
        <w:tc>
          <w:tcPr>
            <w:tcW w:w="1045" w:type="pct"/>
            <w:tcBorders>
              <w:top w:val="single" w:sz="4" w:space="0" w:color="auto"/>
              <w:left w:val="double" w:sz="4" w:space="0" w:color="auto"/>
              <w:bottom w:val="single" w:sz="4" w:space="0" w:color="auto"/>
              <w:right w:val="single" w:sz="4" w:space="0" w:color="auto"/>
            </w:tcBorders>
          </w:tcPr>
          <w:p w14:paraId="152C38BC"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left"/>
              <w:rPr>
                <w:rFonts w:ascii="宋体" w:hAnsi="宋体" w:cs="宋体"/>
                <w:kern w:val="0"/>
                <w:sz w:val="21"/>
                <w:szCs w:val="21"/>
              </w:rPr>
            </w:pPr>
            <w:r w:rsidRPr="00B8756B">
              <w:rPr>
                <w:rFonts w:ascii="宋体" w:hAnsi="宋体" w:cs="宋体" w:hint="eastAsia"/>
                <w:kern w:val="0"/>
                <w:sz w:val="21"/>
                <w:szCs w:val="21"/>
              </w:rPr>
              <w:t>注册资本</w:t>
            </w:r>
          </w:p>
        </w:tc>
        <w:tc>
          <w:tcPr>
            <w:tcW w:w="1353" w:type="pct"/>
            <w:tcBorders>
              <w:top w:val="single" w:sz="4" w:space="0" w:color="auto"/>
              <w:left w:val="single" w:sz="4" w:space="0" w:color="auto"/>
              <w:bottom w:val="single" w:sz="4" w:space="0" w:color="auto"/>
              <w:right w:val="single" w:sz="4" w:space="0" w:color="auto"/>
            </w:tcBorders>
          </w:tcPr>
          <w:p w14:paraId="5C892FFB"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left"/>
              <w:rPr>
                <w:rFonts w:ascii="宋体" w:hAnsi="宋体" w:cs="宋体"/>
                <w:kern w:val="0"/>
                <w:sz w:val="21"/>
                <w:szCs w:val="21"/>
              </w:rPr>
            </w:pPr>
          </w:p>
        </w:tc>
        <w:tc>
          <w:tcPr>
            <w:tcW w:w="855" w:type="pct"/>
            <w:tcBorders>
              <w:top w:val="single" w:sz="4" w:space="0" w:color="auto"/>
              <w:left w:val="single" w:sz="4" w:space="0" w:color="auto"/>
              <w:bottom w:val="single" w:sz="4" w:space="0" w:color="auto"/>
              <w:right w:val="single" w:sz="4" w:space="0" w:color="auto"/>
            </w:tcBorders>
          </w:tcPr>
          <w:p w14:paraId="1602860E"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rPr>
                <w:rFonts w:ascii="宋体" w:hAnsi="宋体" w:cs="宋体"/>
                <w:kern w:val="0"/>
                <w:sz w:val="21"/>
                <w:szCs w:val="21"/>
              </w:rPr>
            </w:pPr>
            <w:r w:rsidRPr="00B8756B">
              <w:rPr>
                <w:rFonts w:ascii="宋体" w:hAnsi="宋体" w:cs="宋体" w:hint="eastAsia"/>
                <w:kern w:val="0"/>
                <w:sz w:val="21"/>
                <w:szCs w:val="21"/>
              </w:rPr>
              <w:t>身份证号</w:t>
            </w:r>
          </w:p>
        </w:tc>
        <w:tc>
          <w:tcPr>
            <w:tcW w:w="1747" w:type="pct"/>
            <w:tcBorders>
              <w:top w:val="single" w:sz="4" w:space="0" w:color="auto"/>
              <w:left w:val="single" w:sz="4" w:space="0" w:color="auto"/>
              <w:bottom w:val="single" w:sz="4" w:space="0" w:color="auto"/>
              <w:right w:val="double" w:sz="4" w:space="0" w:color="auto"/>
            </w:tcBorders>
          </w:tcPr>
          <w:p w14:paraId="79DD80B4"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r>
      <w:tr w:rsidR="00725C1F" w:rsidRPr="00B8756B" w14:paraId="5F7E8CF9" w14:textId="77777777" w:rsidTr="00D035BB">
        <w:trPr>
          <w:trHeight w:val="230"/>
        </w:trPr>
        <w:tc>
          <w:tcPr>
            <w:tcW w:w="1045" w:type="pct"/>
            <w:tcBorders>
              <w:top w:val="single" w:sz="4" w:space="0" w:color="auto"/>
              <w:left w:val="double" w:sz="4" w:space="0" w:color="auto"/>
              <w:bottom w:val="single" w:sz="4" w:space="0" w:color="auto"/>
              <w:right w:val="single" w:sz="4" w:space="0" w:color="auto"/>
            </w:tcBorders>
          </w:tcPr>
          <w:p w14:paraId="1C3402F9"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left"/>
              <w:rPr>
                <w:rFonts w:ascii="宋体" w:hAnsi="宋体" w:cs="宋体"/>
                <w:kern w:val="0"/>
                <w:sz w:val="21"/>
                <w:szCs w:val="21"/>
              </w:rPr>
            </w:pPr>
            <w:r w:rsidRPr="00B8756B">
              <w:rPr>
                <w:rFonts w:ascii="宋体" w:hAnsi="宋体" w:cs="宋体" w:hint="eastAsia"/>
                <w:kern w:val="0"/>
                <w:sz w:val="21"/>
                <w:szCs w:val="21"/>
              </w:rPr>
              <w:t>房地产开发资质</w:t>
            </w:r>
          </w:p>
        </w:tc>
        <w:tc>
          <w:tcPr>
            <w:tcW w:w="1353" w:type="pct"/>
            <w:tcBorders>
              <w:top w:val="single" w:sz="4" w:space="0" w:color="auto"/>
              <w:left w:val="single" w:sz="4" w:space="0" w:color="auto"/>
              <w:bottom w:val="single" w:sz="4" w:space="0" w:color="auto"/>
              <w:right w:val="single" w:sz="4" w:space="0" w:color="auto"/>
            </w:tcBorders>
          </w:tcPr>
          <w:p w14:paraId="1262D10B"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left"/>
              <w:rPr>
                <w:rFonts w:ascii="宋体" w:hAnsi="宋体" w:cs="宋体"/>
                <w:kern w:val="0"/>
                <w:sz w:val="21"/>
                <w:szCs w:val="21"/>
              </w:rPr>
            </w:pPr>
            <w:r w:rsidRPr="00B8756B">
              <w:rPr>
                <w:rFonts w:ascii="宋体" w:hAnsi="宋体" w:hint="eastAsia"/>
                <w:sz w:val="21"/>
                <w:szCs w:val="21"/>
              </w:rPr>
              <w:t>□</w:t>
            </w:r>
            <w:r w:rsidRPr="00B8756B">
              <w:rPr>
                <w:rFonts w:ascii="宋体" w:hAnsi="宋体" w:cs="宋体" w:hint="eastAsia"/>
                <w:kern w:val="0"/>
                <w:sz w:val="21"/>
                <w:szCs w:val="21"/>
              </w:rPr>
              <w:t xml:space="preserve">有     </w:t>
            </w:r>
            <w:r w:rsidRPr="00B8756B">
              <w:rPr>
                <w:rFonts w:ascii="宋体" w:hAnsi="宋体" w:hint="eastAsia"/>
                <w:sz w:val="21"/>
                <w:szCs w:val="21"/>
              </w:rPr>
              <w:t>□</w:t>
            </w:r>
            <w:r w:rsidRPr="00B8756B">
              <w:rPr>
                <w:rFonts w:ascii="宋体" w:hAnsi="宋体" w:cs="宋体" w:hint="eastAsia"/>
                <w:kern w:val="0"/>
                <w:sz w:val="21"/>
                <w:szCs w:val="21"/>
              </w:rPr>
              <w:t>无</w:t>
            </w:r>
          </w:p>
        </w:tc>
        <w:tc>
          <w:tcPr>
            <w:tcW w:w="855" w:type="pct"/>
            <w:tcBorders>
              <w:top w:val="single" w:sz="4" w:space="0" w:color="auto"/>
              <w:left w:val="single" w:sz="4" w:space="0" w:color="auto"/>
              <w:bottom w:val="single" w:sz="4" w:space="0" w:color="auto"/>
              <w:right w:val="single" w:sz="4" w:space="0" w:color="auto"/>
            </w:tcBorders>
          </w:tcPr>
          <w:p w14:paraId="73FA4A84"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rPr>
                <w:rFonts w:ascii="宋体" w:hAnsi="宋体" w:cs="宋体"/>
                <w:kern w:val="0"/>
                <w:sz w:val="21"/>
                <w:szCs w:val="21"/>
              </w:rPr>
            </w:pPr>
            <w:r w:rsidRPr="00B8756B">
              <w:rPr>
                <w:rFonts w:ascii="宋体" w:hAnsi="宋体" w:cs="宋体" w:hint="eastAsia"/>
                <w:kern w:val="0"/>
                <w:sz w:val="21"/>
                <w:szCs w:val="21"/>
              </w:rPr>
              <w:t>联系电话</w:t>
            </w:r>
          </w:p>
        </w:tc>
        <w:tc>
          <w:tcPr>
            <w:tcW w:w="1747" w:type="pct"/>
            <w:tcBorders>
              <w:top w:val="single" w:sz="4" w:space="0" w:color="auto"/>
              <w:left w:val="single" w:sz="4" w:space="0" w:color="auto"/>
              <w:bottom w:val="single" w:sz="4" w:space="0" w:color="auto"/>
              <w:right w:val="double" w:sz="4" w:space="0" w:color="auto"/>
            </w:tcBorders>
          </w:tcPr>
          <w:p w14:paraId="64099AA5"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r>
      <w:tr w:rsidR="00725C1F" w:rsidRPr="00B8756B" w14:paraId="54938779" w14:textId="77777777" w:rsidTr="00D035BB">
        <w:trPr>
          <w:trHeight w:val="230"/>
        </w:trPr>
        <w:tc>
          <w:tcPr>
            <w:tcW w:w="1045" w:type="pct"/>
            <w:tcBorders>
              <w:top w:val="single" w:sz="4" w:space="0" w:color="auto"/>
              <w:left w:val="double" w:sz="4" w:space="0" w:color="auto"/>
              <w:bottom w:val="single" w:sz="4" w:space="0" w:color="auto"/>
              <w:right w:val="single" w:sz="4" w:space="0" w:color="auto"/>
            </w:tcBorders>
            <w:vAlign w:val="center"/>
          </w:tcPr>
          <w:p w14:paraId="14F30EEA"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rPr>
                <w:rFonts w:ascii="宋体" w:hAnsi="宋体" w:cs="宋体"/>
                <w:kern w:val="0"/>
                <w:sz w:val="21"/>
                <w:szCs w:val="21"/>
              </w:rPr>
            </w:pPr>
            <w:r w:rsidRPr="00B8756B">
              <w:rPr>
                <w:rFonts w:ascii="宋体" w:hAnsi="宋体" w:cs="宋体" w:hint="eastAsia"/>
                <w:kern w:val="0"/>
                <w:sz w:val="21"/>
                <w:szCs w:val="21"/>
              </w:rPr>
              <w:t>经营范围</w:t>
            </w:r>
          </w:p>
        </w:tc>
        <w:tc>
          <w:tcPr>
            <w:tcW w:w="1353" w:type="pct"/>
            <w:tcBorders>
              <w:top w:val="single" w:sz="4" w:space="0" w:color="auto"/>
              <w:left w:val="single" w:sz="4" w:space="0" w:color="auto"/>
              <w:bottom w:val="single" w:sz="4" w:space="0" w:color="auto"/>
              <w:right w:val="single" w:sz="4" w:space="0" w:color="auto"/>
            </w:tcBorders>
          </w:tcPr>
          <w:p w14:paraId="4B8FF469"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left"/>
              <w:rPr>
                <w:rFonts w:ascii="宋体" w:hAnsi="宋体"/>
                <w:sz w:val="21"/>
                <w:szCs w:val="21"/>
              </w:rPr>
            </w:pPr>
          </w:p>
          <w:p w14:paraId="6CA02BF8"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jc w:val="left"/>
              <w:rPr>
                <w:rFonts w:ascii="宋体" w:hAnsi="宋体" w:cs="宋体"/>
                <w:kern w:val="0"/>
                <w:sz w:val="21"/>
                <w:szCs w:val="21"/>
              </w:rPr>
            </w:pPr>
          </w:p>
        </w:tc>
        <w:tc>
          <w:tcPr>
            <w:tcW w:w="855" w:type="pct"/>
            <w:tcBorders>
              <w:top w:val="single" w:sz="4" w:space="0" w:color="auto"/>
              <w:left w:val="single" w:sz="4" w:space="0" w:color="auto"/>
              <w:bottom w:val="single" w:sz="4" w:space="0" w:color="auto"/>
              <w:right w:val="single" w:sz="4" w:space="0" w:color="auto"/>
            </w:tcBorders>
            <w:vAlign w:val="center"/>
          </w:tcPr>
          <w:p w14:paraId="57C3C267" w14:textId="77777777" w:rsidR="00725C1F" w:rsidRPr="00B8756B" w:rsidRDefault="00725C1F" w:rsidP="00D035BB">
            <w:pPr>
              <w:autoSpaceDE w:val="0"/>
              <w:autoSpaceDN w:val="0"/>
              <w:adjustRightInd w:val="0"/>
              <w:snapToGrid w:val="0"/>
              <w:spacing w:beforeLines="0" w:before="0" w:afterLines="0" w:after="0" w:line="240" w:lineRule="auto"/>
              <w:ind w:firstLineChars="0" w:firstLine="0"/>
              <w:rPr>
                <w:rFonts w:ascii="宋体" w:hAnsi="宋体" w:cs="宋体"/>
                <w:kern w:val="0"/>
                <w:sz w:val="21"/>
                <w:szCs w:val="21"/>
              </w:rPr>
            </w:pPr>
            <w:r w:rsidRPr="00B8756B">
              <w:rPr>
                <w:rFonts w:ascii="宋体" w:hAnsi="宋体" w:cs="宋体" w:hint="eastAsia"/>
                <w:kern w:val="0"/>
                <w:sz w:val="21"/>
                <w:szCs w:val="21"/>
              </w:rPr>
              <w:t>联系地址</w:t>
            </w:r>
          </w:p>
        </w:tc>
        <w:tc>
          <w:tcPr>
            <w:tcW w:w="1747" w:type="pct"/>
            <w:tcBorders>
              <w:top w:val="single" w:sz="4" w:space="0" w:color="auto"/>
              <w:left w:val="single" w:sz="4" w:space="0" w:color="auto"/>
              <w:bottom w:val="single" w:sz="4" w:space="0" w:color="auto"/>
              <w:right w:val="double" w:sz="4" w:space="0" w:color="auto"/>
            </w:tcBorders>
          </w:tcPr>
          <w:p w14:paraId="0C05C642" w14:textId="77777777" w:rsidR="00725C1F" w:rsidRPr="00B8756B" w:rsidRDefault="00725C1F" w:rsidP="00D035BB">
            <w:pPr>
              <w:adjustRightInd w:val="0"/>
              <w:snapToGrid w:val="0"/>
              <w:spacing w:beforeLines="0" w:before="0" w:afterLines="0" w:after="0" w:line="240" w:lineRule="auto"/>
              <w:ind w:firstLineChars="0" w:firstLine="0"/>
              <w:rPr>
                <w:rFonts w:ascii="宋体" w:hAnsi="宋体"/>
                <w:b/>
                <w:sz w:val="21"/>
                <w:szCs w:val="21"/>
              </w:rPr>
            </w:pPr>
          </w:p>
        </w:tc>
      </w:tr>
      <w:tr w:rsidR="00725C1F" w:rsidRPr="00B8756B" w14:paraId="1E282401" w14:textId="77777777" w:rsidTr="00D035BB">
        <w:trPr>
          <w:trHeight w:val="258"/>
        </w:trPr>
        <w:tc>
          <w:tcPr>
            <w:tcW w:w="5000" w:type="pct"/>
            <w:gridSpan w:val="4"/>
            <w:tcBorders>
              <w:top w:val="single" w:sz="12" w:space="0" w:color="auto"/>
              <w:left w:val="double" w:sz="4" w:space="0" w:color="auto"/>
              <w:bottom w:val="single" w:sz="4" w:space="0" w:color="auto"/>
              <w:right w:val="double" w:sz="4" w:space="0" w:color="auto"/>
            </w:tcBorders>
            <w:vAlign w:val="center"/>
          </w:tcPr>
          <w:p w14:paraId="3AC12152" w14:textId="77777777" w:rsidR="00725C1F" w:rsidRPr="00B8756B" w:rsidRDefault="00725C1F" w:rsidP="00D035BB">
            <w:pPr>
              <w:adjustRightInd w:val="0"/>
              <w:snapToGrid w:val="0"/>
              <w:spacing w:beforeLines="0" w:before="0" w:afterLines="0" w:after="0" w:line="240" w:lineRule="auto"/>
              <w:ind w:firstLineChars="0" w:firstLine="0"/>
              <w:jc w:val="center"/>
              <w:rPr>
                <w:rFonts w:ascii="宋体" w:hAnsi="宋体"/>
                <w:b/>
                <w:sz w:val="21"/>
                <w:szCs w:val="21"/>
              </w:rPr>
            </w:pPr>
            <w:r w:rsidRPr="00B8756B">
              <w:rPr>
                <w:rFonts w:ascii="宋体" w:hAnsi="宋体" w:hint="eastAsia"/>
                <w:b/>
                <w:sz w:val="21"/>
                <w:szCs w:val="21"/>
              </w:rPr>
              <w:t>委托方承诺事项</w:t>
            </w:r>
          </w:p>
        </w:tc>
      </w:tr>
      <w:tr w:rsidR="00725C1F" w:rsidRPr="00B8756B" w14:paraId="7F52616C" w14:textId="77777777" w:rsidTr="00D035BB">
        <w:trPr>
          <w:trHeight w:val="5838"/>
        </w:trPr>
        <w:tc>
          <w:tcPr>
            <w:tcW w:w="5000" w:type="pct"/>
            <w:gridSpan w:val="4"/>
            <w:tcBorders>
              <w:top w:val="single" w:sz="4" w:space="0" w:color="auto"/>
              <w:left w:val="double" w:sz="4" w:space="0" w:color="auto"/>
              <w:bottom w:val="double" w:sz="4" w:space="0" w:color="auto"/>
              <w:right w:val="double" w:sz="4" w:space="0" w:color="auto"/>
            </w:tcBorders>
          </w:tcPr>
          <w:p w14:paraId="04F9EC58" w14:textId="77777777" w:rsidR="00725C1F" w:rsidRPr="00B8756B" w:rsidRDefault="00725C1F" w:rsidP="00D035BB">
            <w:pPr>
              <w:adjustRightInd w:val="0"/>
              <w:snapToGrid w:val="0"/>
              <w:spacing w:beforeLines="0" w:before="120" w:line="240" w:lineRule="auto"/>
              <w:ind w:firstLine="420"/>
              <w:rPr>
                <w:rFonts w:ascii="宋体" w:hAnsi="宋体"/>
                <w:sz w:val="21"/>
                <w:szCs w:val="21"/>
              </w:rPr>
            </w:pPr>
            <w:r w:rsidRPr="00B8756B">
              <w:rPr>
                <w:rFonts w:ascii="宋体" w:hAnsi="宋体" w:hint="eastAsia"/>
                <w:sz w:val="21"/>
                <w:szCs w:val="21"/>
              </w:rPr>
              <w:t>一、本人（单位）已阅知《深圳市城市更新办法》、《深圳市城市更新办法实施细则》和《深圳市拆除重建类城市更新单元</w:t>
            </w:r>
            <w:r>
              <w:rPr>
                <w:rFonts w:ascii="宋体" w:hAnsi="宋体" w:hint="eastAsia"/>
                <w:sz w:val="21"/>
                <w:szCs w:val="21"/>
              </w:rPr>
              <w:t>计划管理规定</w:t>
            </w:r>
            <w:r w:rsidRPr="00B8756B">
              <w:rPr>
                <w:rFonts w:ascii="宋体" w:hAnsi="宋体" w:hint="eastAsia"/>
                <w:sz w:val="21"/>
                <w:szCs w:val="21"/>
              </w:rPr>
              <w:t>》，并承诺遵守相关条款。</w:t>
            </w:r>
          </w:p>
          <w:p w14:paraId="02ECA55E" w14:textId="77777777" w:rsidR="00725C1F" w:rsidRPr="00B8756B" w:rsidRDefault="00725C1F" w:rsidP="00D035BB">
            <w:pPr>
              <w:adjustRightInd w:val="0"/>
              <w:snapToGrid w:val="0"/>
              <w:spacing w:beforeLines="0" w:before="120" w:line="240" w:lineRule="auto"/>
              <w:ind w:firstLineChars="0" w:firstLine="0"/>
              <w:rPr>
                <w:rFonts w:ascii="宋体" w:hAnsi="宋体" w:cs="宋体"/>
                <w:kern w:val="0"/>
                <w:sz w:val="21"/>
                <w:szCs w:val="21"/>
              </w:rPr>
            </w:pPr>
            <w:r w:rsidRPr="00B8756B">
              <w:rPr>
                <w:rFonts w:ascii="宋体" w:hAnsi="宋体" w:hint="eastAsia"/>
                <w:sz w:val="21"/>
                <w:szCs w:val="21"/>
              </w:rPr>
              <w:t xml:space="preserve">    二、本人（单位）</w:t>
            </w:r>
            <w:r>
              <w:rPr>
                <w:rFonts w:ascii="宋体" w:hAnsi="宋体" w:cs="宋体" w:hint="eastAsia"/>
                <w:kern w:val="0"/>
                <w:sz w:val="21"/>
                <w:szCs w:val="21"/>
              </w:rPr>
              <w:t>承诺在政府有关搬迁补偿</w:t>
            </w:r>
            <w:r w:rsidRPr="00B8756B">
              <w:rPr>
                <w:rFonts w:ascii="宋体" w:hAnsi="宋体" w:cs="宋体" w:hint="eastAsia"/>
                <w:kern w:val="0"/>
                <w:sz w:val="21"/>
                <w:szCs w:val="21"/>
              </w:rPr>
              <w:t>标准或市场合理标准的基础上，通过平等协商获得补偿。</w:t>
            </w:r>
          </w:p>
          <w:p w14:paraId="4B90BFDE" w14:textId="77777777" w:rsidR="00725C1F" w:rsidRPr="00B8756B" w:rsidRDefault="00725C1F" w:rsidP="00D035BB">
            <w:pPr>
              <w:adjustRightInd w:val="0"/>
              <w:snapToGrid w:val="0"/>
              <w:spacing w:beforeLines="0" w:before="120" w:line="240" w:lineRule="auto"/>
              <w:ind w:firstLineChars="0" w:firstLine="0"/>
              <w:rPr>
                <w:rFonts w:ascii="宋体" w:hAnsi="宋体"/>
                <w:sz w:val="21"/>
                <w:szCs w:val="21"/>
              </w:rPr>
            </w:pPr>
            <w:r w:rsidRPr="00B8756B">
              <w:rPr>
                <w:rFonts w:ascii="宋体" w:hAnsi="宋体" w:hint="eastAsia"/>
                <w:sz w:val="21"/>
                <w:szCs w:val="21"/>
              </w:rPr>
              <w:t xml:space="preserve">    三、本人（单位）承诺在本表填报的内容及提供的所有材料的原件或复印件及其内容是真实的。如因虚假而引致的法律责任，一概由本人（单位）承担。</w:t>
            </w:r>
          </w:p>
          <w:p w14:paraId="0B1D94C0" w14:textId="77777777" w:rsidR="00725C1F" w:rsidRPr="00B8756B" w:rsidRDefault="00725C1F" w:rsidP="00D035BB">
            <w:pPr>
              <w:adjustRightInd w:val="0"/>
              <w:snapToGrid w:val="0"/>
              <w:spacing w:beforeLines="0" w:before="120" w:line="240" w:lineRule="auto"/>
              <w:ind w:firstLine="420"/>
              <w:rPr>
                <w:rFonts w:ascii="宋体" w:hAnsi="宋体"/>
                <w:sz w:val="21"/>
                <w:szCs w:val="21"/>
              </w:rPr>
            </w:pPr>
            <w:r w:rsidRPr="00B8756B">
              <w:rPr>
                <w:rFonts w:ascii="宋体" w:hAnsi="宋体" w:hint="eastAsia"/>
                <w:sz w:val="21"/>
                <w:szCs w:val="21"/>
              </w:rPr>
              <w:t>四、本人（单位）同意申请将上述房产纳入</w:t>
            </w:r>
            <w:r w:rsidRPr="00B8756B">
              <w:rPr>
                <w:rFonts w:ascii="宋体" w:hAnsi="宋体" w:hint="eastAsia"/>
                <w:sz w:val="21"/>
                <w:szCs w:val="21"/>
                <w:u w:val="single"/>
              </w:rPr>
              <w:t xml:space="preserve">                  </w:t>
            </w:r>
            <w:r w:rsidRPr="00B8756B">
              <w:rPr>
                <w:rFonts w:ascii="宋体" w:hAnsi="宋体" w:hint="eastAsia"/>
                <w:sz w:val="21"/>
                <w:szCs w:val="21"/>
              </w:rPr>
              <w:t>城市更新单元进行拆除重建，并申报纳入深圳市城市更新单元计划。</w:t>
            </w:r>
          </w:p>
          <w:p w14:paraId="08E03FDA" w14:textId="77777777" w:rsidR="00725C1F" w:rsidRPr="00B8756B" w:rsidRDefault="00725C1F" w:rsidP="00D035BB">
            <w:pPr>
              <w:adjustRightInd w:val="0"/>
              <w:snapToGrid w:val="0"/>
              <w:spacing w:line="240" w:lineRule="auto"/>
              <w:ind w:firstLine="420"/>
              <w:rPr>
                <w:rFonts w:ascii="宋体" w:hAnsi="宋体"/>
                <w:sz w:val="21"/>
                <w:szCs w:val="21"/>
              </w:rPr>
            </w:pPr>
            <w:r w:rsidRPr="00B8756B">
              <w:rPr>
                <w:rFonts w:ascii="宋体" w:hAnsi="宋体" w:hint="eastAsia"/>
                <w:sz w:val="21"/>
                <w:szCs w:val="21"/>
              </w:rPr>
              <w:t>五、对于上述房产，本人（单位）委托</w:t>
            </w:r>
            <w:r w:rsidRPr="00B8756B">
              <w:rPr>
                <w:rFonts w:ascii="宋体" w:hAnsi="宋体" w:hint="eastAsia"/>
                <w:sz w:val="21"/>
                <w:szCs w:val="21"/>
                <w:u w:val="single"/>
              </w:rPr>
              <w:t xml:space="preserve">                      </w:t>
            </w:r>
            <w:r w:rsidRPr="00B8756B">
              <w:rPr>
                <w:rFonts w:ascii="宋体" w:hAnsi="宋体" w:hint="eastAsia"/>
                <w:i/>
                <w:sz w:val="21"/>
                <w:szCs w:val="21"/>
                <w:u w:val="single"/>
              </w:rPr>
              <w:t xml:space="preserve"> </w:t>
            </w:r>
            <w:r w:rsidRPr="00B8756B">
              <w:rPr>
                <w:rFonts w:ascii="宋体" w:hAnsi="宋体" w:hint="eastAsia"/>
                <w:sz w:val="21"/>
                <w:szCs w:val="21"/>
                <w:u w:val="single"/>
              </w:rPr>
              <w:t xml:space="preserve">     </w:t>
            </w:r>
            <w:r w:rsidRPr="00B8756B">
              <w:rPr>
                <w:rFonts w:ascii="宋体" w:hAnsi="宋体" w:hint="eastAsia"/>
                <w:sz w:val="21"/>
                <w:szCs w:val="21"/>
              </w:rPr>
              <w:t>（单位名称）作为城市更新单元计划的申报主体。本人（单位）声明该单位为本人（单位）的唯一受托人。</w:t>
            </w:r>
          </w:p>
          <w:p w14:paraId="1DFE4738" w14:textId="77777777" w:rsidR="00725C1F" w:rsidRPr="00B8756B" w:rsidRDefault="00725C1F" w:rsidP="00D035BB">
            <w:pPr>
              <w:adjustRightInd w:val="0"/>
              <w:snapToGrid w:val="0"/>
              <w:spacing w:line="240" w:lineRule="auto"/>
              <w:ind w:firstLineChars="1650" w:firstLine="3465"/>
              <w:jc w:val="left"/>
              <w:rPr>
                <w:rFonts w:ascii="宋体" w:hAnsi="宋体"/>
                <w:sz w:val="21"/>
                <w:szCs w:val="21"/>
              </w:rPr>
            </w:pPr>
            <w:r w:rsidRPr="00B8756B">
              <w:rPr>
                <w:rFonts w:ascii="宋体" w:hAnsi="宋体" w:hint="eastAsia"/>
                <w:sz w:val="21"/>
                <w:szCs w:val="21"/>
              </w:rPr>
              <w:t xml:space="preserve">　　      </w:t>
            </w:r>
          </w:p>
          <w:p w14:paraId="3EFEEB96" w14:textId="77777777" w:rsidR="00725C1F" w:rsidRPr="00B8756B" w:rsidRDefault="00725C1F" w:rsidP="00D035BB">
            <w:pPr>
              <w:adjustRightInd w:val="0"/>
              <w:snapToGrid w:val="0"/>
              <w:spacing w:line="240" w:lineRule="auto"/>
              <w:ind w:firstLineChars="2100" w:firstLine="4410"/>
              <w:jc w:val="left"/>
              <w:rPr>
                <w:rFonts w:ascii="宋体" w:hAnsi="宋体"/>
                <w:sz w:val="21"/>
                <w:szCs w:val="21"/>
                <w:u w:val="single"/>
              </w:rPr>
            </w:pPr>
            <w:r w:rsidRPr="00B8756B">
              <w:rPr>
                <w:rFonts w:ascii="宋体" w:hAnsi="宋体" w:hint="eastAsia"/>
                <w:sz w:val="21"/>
                <w:szCs w:val="21"/>
              </w:rPr>
              <w:t xml:space="preserve"> 委托方（签名及指模）：</w:t>
            </w:r>
            <w:r w:rsidRPr="00B8756B">
              <w:rPr>
                <w:rFonts w:ascii="宋体" w:hAnsi="宋体" w:hint="eastAsia"/>
                <w:sz w:val="21"/>
                <w:szCs w:val="21"/>
                <w:u w:val="single"/>
              </w:rPr>
              <w:t xml:space="preserve">                     　</w:t>
            </w:r>
          </w:p>
          <w:p w14:paraId="54A0B4D4" w14:textId="77777777" w:rsidR="00725C1F" w:rsidRPr="00B8756B" w:rsidRDefault="00725C1F" w:rsidP="00D035BB">
            <w:pPr>
              <w:adjustRightInd w:val="0"/>
              <w:snapToGrid w:val="0"/>
              <w:spacing w:beforeLines="0" w:before="120" w:line="240" w:lineRule="auto"/>
              <w:ind w:firstLineChars="0" w:firstLine="0"/>
              <w:jc w:val="right"/>
              <w:rPr>
                <w:rFonts w:ascii="宋体" w:hAnsi="宋体" w:cs="宋体"/>
                <w:kern w:val="0"/>
                <w:sz w:val="21"/>
                <w:szCs w:val="21"/>
              </w:rPr>
            </w:pPr>
            <w:r w:rsidRPr="00B8756B">
              <w:rPr>
                <w:rFonts w:ascii="宋体" w:hAnsi="宋体" w:cs="宋体" w:hint="eastAsia"/>
                <w:kern w:val="0"/>
                <w:sz w:val="21"/>
                <w:szCs w:val="21"/>
              </w:rPr>
              <w:t>签订日期：</w:t>
            </w:r>
            <w:r w:rsidRPr="00B8756B">
              <w:rPr>
                <w:rFonts w:ascii="宋体" w:hAnsi="宋体" w:cs="宋体" w:hint="eastAsia"/>
                <w:kern w:val="0"/>
                <w:sz w:val="21"/>
                <w:szCs w:val="21"/>
                <w:u w:val="single"/>
              </w:rPr>
              <w:t xml:space="preserve">     　   </w:t>
            </w:r>
            <w:r w:rsidRPr="00B8756B">
              <w:rPr>
                <w:rFonts w:ascii="宋体" w:hAnsi="宋体" w:cs="宋体" w:hint="eastAsia"/>
                <w:kern w:val="0"/>
                <w:sz w:val="21"/>
                <w:szCs w:val="21"/>
              </w:rPr>
              <w:t>年</w:t>
            </w:r>
            <w:r w:rsidRPr="00B8756B">
              <w:rPr>
                <w:rFonts w:ascii="宋体" w:hAnsi="宋体" w:cs="宋体" w:hint="eastAsia"/>
                <w:kern w:val="0"/>
                <w:sz w:val="21"/>
                <w:szCs w:val="21"/>
                <w:u w:val="single"/>
              </w:rPr>
              <w:t xml:space="preserve">          </w:t>
            </w:r>
            <w:r w:rsidRPr="00B8756B">
              <w:rPr>
                <w:rFonts w:ascii="宋体" w:hAnsi="宋体" w:cs="宋体" w:hint="eastAsia"/>
                <w:kern w:val="0"/>
                <w:sz w:val="21"/>
                <w:szCs w:val="21"/>
              </w:rPr>
              <w:t>月</w:t>
            </w:r>
            <w:r w:rsidRPr="00B8756B">
              <w:rPr>
                <w:rFonts w:ascii="宋体" w:hAnsi="宋体" w:cs="宋体" w:hint="eastAsia"/>
                <w:kern w:val="0"/>
                <w:sz w:val="21"/>
                <w:szCs w:val="21"/>
                <w:u w:val="single"/>
              </w:rPr>
              <w:t xml:space="preserve">         </w:t>
            </w:r>
            <w:r w:rsidRPr="00B8756B">
              <w:rPr>
                <w:rFonts w:ascii="宋体" w:hAnsi="宋体" w:cs="宋体" w:hint="eastAsia"/>
                <w:kern w:val="0"/>
                <w:sz w:val="21"/>
                <w:szCs w:val="21"/>
              </w:rPr>
              <w:t>日</w:t>
            </w:r>
          </w:p>
          <w:p w14:paraId="344612F7" w14:textId="77777777" w:rsidR="00725C1F" w:rsidRPr="00B8756B" w:rsidRDefault="00725C1F" w:rsidP="00D035BB">
            <w:pPr>
              <w:adjustRightInd w:val="0"/>
              <w:snapToGrid w:val="0"/>
              <w:spacing w:beforeLines="0" w:before="120" w:line="240" w:lineRule="auto"/>
              <w:ind w:firstLineChars="0" w:firstLine="0"/>
              <w:jc w:val="right"/>
              <w:rPr>
                <w:rFonts w:ascii="宋体" w:hAnsi="宋体"/>
                <w:i/>
                <w:sz w:val="21"/>
                <w:szCs w:val="21"/>
              </w:rPr>
            </w:pPr>
            <w:r w:rsidRPr="00B8756B">
              <w:rPr>
                <w:rFonts w:ascii="宋体" w:hAnsi="宋体" w:hint="eastAsia"/>
                <w:i/>
                <w:sz w:val="21"/>
                <w:szCs w:val="21"/>
              </w:rPr>
              <w:t>（续后页）</w:t>
            </w:r>
          </w:p>
        </w:tc>
      </w:tr>
    </w:tbl>
    <w:p w14:paraId="16706852" w14:textId="77777777" w:rsidR="00725C1F" w:rsidRPr="00B8756B" w:rsidRDefault="00725C1F" w:rsidP="00725C1F">
      <w:pPr>
        <w:spacing w:line="360" w:lineRule="auto"/>
        <w:ind w:firstLine="480"/>
        <w:jc w:val="right"/>
        <w:rPr>
          <w:rFonts w:ascii="宋体" w:hAnsi="宋体"/>
          <w:i/>
          <w:szCs w:val="21"/>
        </w:rPr>
      </w:pPr>
      <w:r w:rsidRPr="00B8756B">
        <w:rPr>
          <w:rFonts w:ascii="宋体" w:hAnsi="宋体" w:hint="eastAsia"/>
          <w:i/>
          <w:szCs w:val="21"/>
        </w:rPr>
        <w:t>（此页为正面）</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113" w:type="dxa"/>
        </w:tblCellMar>
        <w:tblLook w:val="04A0" w:firstRow="1" w:lastRow="0" w:firstColumn="1" w:lastColumn="0" w:noHBand="0" w:noVBand="1"/>
      </w:tblPr>
      <w:tblGrid>
        <w:gridCol w:w="9608"/>
      </w:tblGrid>
      <w:tr w:rsidR="00725C1F" w:rsidRPr="00B8756B" w14:paraId="06019ECA" w14:textId="77777777" w:rsidTr="00D035BB">
        <w:trPr>
          <w:trHeight w:val="708"/>
        </w:trPr>
        <w:tc>
          <w:tcPr>
            <w:tcW w:w="5000" w:type="pct"/>
            <w:tcBorders>
              <w:top w:val="single" w:sz="12" w:space="0" w:color="auto"/>
              <w:left w:val="double" w:sz="4" w:space="0" w:color="auto"/>
              <w:bottom w:val="single" w:sz="6" w:space="0" w:color="auto"/>
              <w:right w:val="double" w:sz="4" w:space="0" w:color="auto"/>
            </w:tcBorders>
            <w:vAlign w:val="center"/>
          </w:tcPr>
          <w:p w14:paraId="715EBD78" w14:textId="77777777" w:rsidR="00725C1F" w:rsidRPr="00B8756B" w:rsidRDefault="00725C1F" w:rsidP="00D035BB">
            <w:pPr>
              <w:spacing w:line="360" w:lineRule="auto"/>
              <w:ind w:firstLineChars="0" w:firstLine="0"/>
              <w:jc w:val="right"/>
              <w:rPr>
                <w:rFonts w:ascii="宋体" w:hAnsi="宋体"/>
                <w:b/>
                <w:sz w:val="22"/>
                <w:szCs w:val="21"/>
              </w:rPr>
            </w:pPr>
            <w:r w:rsidRPr="00B8756B">
              <w:rPr>
                <w:rFonts w:ascii="宋体" w:hAnsi="宋体" w:hint="eastAsia"/>
                <w:i/>
                <w:sz w:val="22"/>
                <w:szCs w:val="21"/>
              </w:rPr>
              <w:lastRenderedPageBreak/>
              <w:t>（续前页）</w:t>
            </w:r>
          </w:p>
          <w:p w14:paraId="5A97A0D3" w14:textId="77777777" w:rsidR="00725C1F" w:rsidRPr="00B8756B" w:rsidRDefault="00725C1F" w:rsidP="00D035BB">
            <w:pPr>
              <w:spacing w:line="360" w:lineRule="auto"/>
              <w:ind w:firstLineChars="0" w:firstLine="0"/>
              <w:jc w:val="center"/>
              <w:rPr>
                <w:rFonts w:ascii="宋体" w:hAnsi="宋体"/>
                <w:b/>
                <w:sz w:val="22"/>
                <w:szCs w:val="21"/>
              </w:rPr>
            </w:pPr>
            <w:r w:rsidRPr="00B8756B">
              <w:rPr>
                <w:rFonts w:ascii="宋体" w:hAnsi="宋体" w:hint="eastAsia"/>
                <w:b/>
                <w:sz w:val="22"/>
                <w:szCs w:val="21"/>
              </w:rPr>
              <w:t>受托方承诺事项</w:t>
            </w:r>
          </w:p>
        </w:tc>
      </w:tr>
      <w:tr w:rsidR="00725C1F" w:rsidRPr="00B8756B" w14:paraId="2E8F1656" w14:textId="77777777" w:rsidTr="00D035BB">
        <w:trPr>
          <w:trHeight w:val="57"/>
        </w:trPr>
        <w:tc>
          <w:tcPr>
            <w:tcW w:w="5000" w:type="pct"/>
            <w:tcBorders>
              <w:top w:val="single" w:sz="6" w:space="0" w:color="auto"/>
              <w:left w:val="double" w:sz="4" w:space="0" w:color="auto"/>
              <w:bottom w:val="single" w:sz="12" w:space="0" w:color="auto"/>
              <w:right w:val="double" w:sz="4" w:space="0" w:color="auto"/>
            </w:tcBorders>
          </w:tcPr>
          <w:p w14:paraId="07356096" w14:textId="77777777" w:rsidR="00725C1F" w:rsidRPr="00B8756B" w:rsidRDefault="00725C1F" w:rsidP="00D035BB">
            <w:pPr>
              <w:pStyle w:val="af8"/>
              <w:spacing w:beforeLines="0" w:before="120" w:afterLines="0" w:after="120" w:line="360" w:lineRule="auto"/>
              <w:ind w:firstLine="440"/>
              <w:rPr>
                <w:rFonts w:ascii="宋体" w:hAnsi="宋体"/>
                <w:sz w:val="22"/>
                <w:szCs w:val="21"/>
              </w:rPr>
            </w:pPr>
            <w:r w:rsidRPr="00B8756B">
              <w:rPr>
                <w:rFonts w:ascii="宋体" w:hAnsi="宋体" w:hint="eastAsia"/>
                <w:sz w:val="22"/>
                <w:szCs w:val="21"/>
              </w:rPr>
              <w:t>一、本委托书仅用于城市更新单元计划的申报工作，本单位仅在授权有效期内办理委托事宜，并严格遵循委托人的真实意愿，如所实施的行为超出授权范围，本单位自愿承担相应法律责任。</w:t>
            </w:r>
          </w:p>
          <w:p w14:paraId="25C70C9F" w14:textId="77777777" w:rsidR="00725C1F" w:rsidRPr="00B8756B" w:rsidRDefault="00725C1F" w:rsidP="00D035BB">
            <w:pPr>
              <w:pStyle w:val="af8"/>
              <w:spacing w:beforeLines="0" w:before="120" w:afterLines="0" w:after="120" w:line="360" w:lineRule="auto"/>
              <w:ind w:firstLine="440"/>
              <w:rPr>
                <w:rFonts w:ascii="宋体" w:hAnsi="宋体"/>
                <w:sz w:val="22"/>
                <w:szCs w:val="21"/>
              </w:rPr>
            </w:pPr>
            <w:r w:rsidRPr="00B8756B">
              <w:rPr>
                <w:rFonts w:ascii="宋体" w:hAnsi="宋体" w:hint="eastAsia"/>
                <w:sz w:val="22"/>
                <w:szCs w:val="21"/>
              </w:rPr>
              <w:t>二、本单位</w:t>
            </w:r>
            <w:r w:rsidRPr="00B8756B">
              <w:rPr>
                <w:rFonts w:ascii="宋体" w:hAnsi="宋体" w:cs="宋体" w:hint="eastAsia"/>
                <w:kern w:val="0"/>
                <w:sz w:val="22"/>
                <w:szCs w:val="21"/>
              </w:rPr>
              <w:t>承诺在政府有关搬迁</w:t>
            </w:r>
            <w:r>
              <w:rPr>
                <w:rFonts w:ascii="宋体" w:hAnsi="宋体" w:cs="宋体" w:hint="eastAsia"/>
                <w:kern w:val="0"/>
                <w:sz w:val="22"/>
                <w:szCs w:val="21"/>
              </w:rPr>
              <w:t>补偿</w:t>
            </w:r>
            <w:r w:rsidRPr="00B8756B">
              <w:rPr>
                <w:rFonts w:ascii="宋体" w:hAnsi="宋体" w:cs="宋体" w:hint="eastAsia"/>
                <w:kern w:val="0"/>
                <w:sz w:val="22"/>
                <w:szCs w:val="21"/>
              </w:rPr>
              <w:t>标准或市场合理标准基础上，通过平等协商</w:t>
            </w:r>
            <w:r w:rsidRPr="00B8756B">
              <w:rPr>
                <w:rFonts w:ascii="宋体" w:hAnsi="宋体" w:hint="eastAsia"/>
                <w:sz w:val="22"/>
                <w:szCs w:val="21"/>
              </w:rPr>
              <w:t>进行补偿。</w:t>
            </w:r>
          </w:p>
          <w:p w14:paraId="603BF718" w14:textId="77777777" w:rsidR="00725C1F" w:rsidRPr="00B8756B" w:rsidRDefault="00725C1F" w:rsidP="00D035BB">
            <w:pPr>
              <w:pStyle w:val="af8"/>
              <w:spacing w:beforeLines="0" w:before="120" w:afterLines="0" w:after="120" w:line="360" w:lineRule="auto"/>
              <w:ind w:firstLine="440"/>
              <w:rPr>
                <w:rFonts w:ascii="宋体" w:hAnsi="宋体"/>
                <w:sz w:val="22"/>
                <w:szCs w:val="21"/>
              </w:rPr>
            </w:pPr>
            <w:r w:rsidRPr="00B8756B">
              <w:rPr>
                <w:rFonts w:ascii="宋体" w:hAnsi="宋体" w:hint="eastAsia"/>
                <w:sz w:val="22"/>
                <w:szCs w:val="21"/>
              </w:rPr>
              <w:t>三、本单位在本表填报的内容及提供的所有材料的原件或复印件及其内容是真实的。如有虚假，本委托书将视为无效，且因此而引致的法律责任，一概由本单位承担。</w:t>
            </w:r>
          </w:p>
          <w:p w14:paraId="77832A8F" w14:textId="77777777" w:rsidR="00725C1F" w:rsidRPr="00B8756B" w:rsidRDefault="00725C1F" w:rsidP="00D035BB">
            <w:pPr>
              <w:pStyle w:val="af8"/>
              <w:spacing w:beforeLines="0" w:before="120" w:afterLines="0" w:after="120" w:line="360" w:lineRule="auto"/>
              <w:ind w:firstLineChars="0" w:firstLine="440"/>
              <w:rPr>
                <w:rFonts w:ascii="宋体" w:hAnsi="宋体"/>
                <w:sz w:val="22"/>
                <w:szCs w:val="21"/>
              </w:rPr>
            </w:pPr>
          </w:p>
          <w:p w14:paraId="7E049DCA" w14:textId="77777777" w:rsidR="00725C1F" w:rsidRPr="00B8756B" w:rsidRDefault="00725C1F" w:rsidP="00D035BB">
            <w:pPr>
              <w:spacing w:line="360" w:lineRule="auto"/>
              <w:ind w:firstLineChars="2150" w:firstLine="4730"/>
              <w:jc w:val="left"/>
              <w:rPr>
                <w:rFonts w:ascii="宋体" w:hAnsi="宋体"/>
                <w:sz w:val="22"/>
                <w:szCs w:val="21"/>
              </w:rPr>
            </w:pPr>
            <w:r w:rsidRPr="00B8756B">
              <w:rPr>
                <w:rFonts w:ascii="宋体" w:hAnsi="宋体" w:hint="eastAsia"/>
                <w:sz w:val="22"/>
                <w:szCs w:val="21"/>
              </w:rPr>
              <w:t xml:space="preserve">受托方（盖章）：                           　</w:t>
            </w:r>
          </w:p>
          <w:p w14:paraId="122659AD" w14:textId="77777777" w:rsidR="00725C1F" w:rsidRPr="00B8756B" w:rsidRDefault="00725C1F" w:rsidP="00D035BB">
            <w:pPr>
              <w:spacing w:line="360" w:lineRule="auto"/>
              <w:ind w:firstLineChars="2150" w:firstLine="4730"/>
              <w:jc w:val="left"/>
              <w:rPr>
                <w:rFonts w:ascii="宋体" w:hAnsi="宋体"/>
                <w:sz w:val="22"/>
                <w:szCs w:val="21"/>
              </w:rPr>
            </w:pPr>
            <w:r w:rsidRPr="00B8756B">
              <w:rPr>
                <w:rFonts w:ascii="宋体" w:hAnsi="宋体" w:hint="eastAsia"/>
                <w:sz w:val="22"/>
                <w:szCs w:val="21"/>
              </w:rPr>
              <w:t xml:space="preserve">法定代表人（签章）：                         </w:t>
            </w:r>
          </w:p>
          <w:p w14:paraId="644B0F19" w14:textId="77777777" w:rsidR="00725C1F" w:rsidRPr="00B8756B" w:rsidRDefault="00725C1F" w:rsidP="00D035BB">
            <w:pPr>
              <w:spacing w:line="360" w:lineRule="auto"/>
              <w:ind w:firstLineChars="2150" w:firstLine="4730"/>
              <w:jc w:val="left"/>
              <w:rPr>
                <w:rFonts w:ascii="宋体" w:hAnsi="宋体"/>
                <w:sz w:val="22"/>
                <w:szCs w:val="21"/>
              </w:rPr>
            </w:pPr>
            <w:r w:rsidRPr="00B8756B">
              <w:rPr>
                <w:rFonts w:ascii="宋体" w:hAnsi="宋体" w:hint="eastAsia"/>
                <w:sz w:val="22"/>
                <w:szCs w:val="21"/>
              </w:rPr>
              <w:t>签订日期：     　   年          月         日</w:t>
            </w:r>
          </w:p>
        </w:tc>
      </w:tr>
      <w:tr w:rsidR="00725C1F" w:rsidRPr="00B8756B" w14:paraId="6141A3F9" w14:textId="77777777" w:rsidTr="00D035BB">
        <w:trPr>
          <w:trHeight w:val="298"/>
        </w:trPr>
        <w:tc>
          <w:tcPr>
            <w:tcW w:w="5000" w:type="pct"/>
            <w:tcBorders>
              <w:top w:val="single" w:sz="12" w:space="0" w:color="auto"/>
              <w:left w:val="double" w:sz="4" w:space="0" w:color="auto"/>
              <w:bottom w:val="single" w:sz="6" w:space="0" w:color="auto"/>
              <w:right w:val="double" w:sz="4" w:space="0" w:color="auto"/>
            </w:tcBorders>
          </w:tcPr>
          <w:p w14:paraId="4258BC6E" w14:textId="77777777" w:rsidR="00725C1F" w:rsidRPr="00B8756B" w:rsidRDefault="00725C1F" w:rsidP="00D035BB">
            <w:pPr>
              <w:spacing w:line="360" w:lineRule="auto"/>
              <w:ind w:firstLineChars="0" w:firstLine="0"/>
              <w:jc w:val="center"/>
              <w:rPr>
                <w:rFonts w:ascii="宋体" w:hAnsi="宋体"/>
                <w:b/>
                <w:sz w:val="22"/>
                <w:szCs w:val="21"/>
              </w:rPr>
            </w:pPr>
            <w:r w:rsidRPr="00B8756B">
              <w:rPr>
                <w:rFonts w:ascii="宋体" w:hAnsi="宋体" w:hint="eastAsia"/>
                <w:b/>
                <w:sz w:val="22"/>
                <w:szCs w:val="21"/>
              </w:rPr>
              <w:t>特别说明</w:t>
            </w:r>
          </w:p>
        </w:tc>
      </w:tr>
      <w:tr w:rsidR="00725C1F" w:rsidRPr="00B8756B" w14:paraId="5B8D29BE" w14:textId="77777777" w:rsidTr="00D035BB">
        <w:trPr>
          <w:trHeight w:val="3241"/>
        </w:trPr>
        <w:tc>
          <w:tcPr>
            <w:tcW w:w="5000" w:type="pct"/>
            <w:tcBorders>
              <w:top w:val="single" w:sz="6" w:space="0" w:color="auto"/>
              <w:left w:val="double" w:sz="4" w:space="0" w:color="auto"/>
              <w:bottom w:val="double" w:sz="4" w:space="0" w:color="auto"/>
              <w:right w:val="double" w:sz="4" w:space="0" w:color="auto"/>
            </w:tcBorders>
          </w:tcPr>
          <w:p w14:paraId="2E3C6365" w14:textId="77777777" w:rsidR="00725C1F" w:rsidRPr="00B8756B" w:rsidRDefault="00725C1F" w:rsidP="00D035BB">
            <w:pPr>
              <w:pStyle w:val="af8"/>
              <w:spacing w:line="360" w:lineRule="auto"/>
              <w:ind w:firstLine="440"/>
              <w:rPr>
                <w:rFonts w:ascii="宋体" w:hAnsi="宋体"/>
                <w:sz w:val="22"/>
                <w:szCs w:val="21"/>
              </w:rPr>
            </w:pPr>
            <w:r w:rsidRPr="00B8756B">
              <w:rPr>
                <w:rFonts w:ascii="宋体" w:hAnsi="宋体" w:hint="eastAsia"/>
                <w:sz w:val="22"/>
                <w:szCs w:val="21"/>
              </w:rPr>
              <w:t>一、本委托书仅为房产证登记权利人同意申报深圳市城市更新单元计划的意愿材料，并不代表本地块范围已成为城市更新单元、或已具备进行城市更新的条件，相关许可以政府批件为准。</w:t>
            </w:r>
          </w:p>
          <w:p w14:paraId="5DBDEEA9" w14:textId="77777777" w:rsidR="00725C1F" w:rsidRPr="00B8756B" w:rsidRDefault="00725C1F" w:rsidP="00D035BB">
            <w:pPr>
              <w:pStyle w:val="af8"/>
              <w:spacing w:line="360" w:lineRule="auto"/>
              <w:ind w:firstLine="440"/>
              <w:rPr>
                <w:rFonts w:ascii="宋体" w:hAnsi="宋体"/>
                <w:sz w:val="22"/>
                <w:szCs w:val="21"/>
              </w:rPr>
            </w:pPr>
            <w:r w:rsidRPr="00B8756B">
              <w:rPr>
                <w:rFonts w:ascii="宋体" w:hAnsi="宋体" w:hint="eastAsia"/>
                <w:sz w:val="22"/>
                <w:szCs w:val="21"/>
              </w:rPr>
              <w:t>二、本委托书仅用于深圳市城市更新单元计划的申报工作，不作为城市更新改造项目实施主体的确认件。城市更新改造项目的实施主体应按照《深圳市城市更新办法》、《深圳市城市更新办法实施细则》及相关规定进行确认。</w:t>
            </w:r>
          </w:p>
          <w:p w14:paraId="5A79A27C" w14:textId="77777777" w:rsidR="00725C1F" w:rsidRPr="00B8756B" w:rsidRDefault="00725C1F" w:rsidP="00D035BB">
            <w:pPr>
              <w:pStyle w:val="af8"/>
              <w:spacing w:line="360" w:lineRule="auto"/>
              <w:ind w:firstLine="440"/>
              <w:rPr>
                <w:rFonts w:ascii="宋体" w:hAnsi="宋体"/>
                <w:sz w:val="22"/>
                <w:szCs w:val="21"/>
              </w:rPr>
            </w:pPr>
            <w:r w:rsidRPr="00B8756B">
              <w:rPr>
                <w:rFonts w:ascii="宋体" w:hAnsi="宋体" w:hint="eastAsia"/>
                <w:sz w:val="22"/>
                <w:szCs w:val="21"/>
              </w:rPr>
              <w:t>三、本委托书涉及的经济及民事纠纷，由本委托书双方自行承担相关责任。</w:t>
            </w:r>
          </w:p>
          <w:p w14:paraId="075B47C4" w14:textId="77777777" w:rsidR="00725C1F" w:rsidRPr="00B8756B" w:rsidRDefault="00725C1F" w:rsidP="00D035BB">
            <w:pPr>
              <w:pStyle w:val="af8"/>
              <w:spacing w:line="360" w:lineRule="auto"/>
              <w:ind w:firstLine="440"/>
              <w:rPr>
                <w:rFonts w:ascii="宋体" w:hAnsi="宋体"/>
                <w:sz w:val="22"/>
                <w:szCs w:val="21"/>
              </w:rPr>
            </w:pPr>
            <w:r w:rsidRPr="00B8756B">
              <w:rPr>
                <w:rFonts w:ascii="宋体" w:hAnsi="宋体" w:hint="eastAsia"/>
                <w:sz w:val="22"/>
                <w:szCs w:val="21"/>
              </w:rPr>
              <w:t>四、本委托书一式叁份，自委托方签订之日起两年内有效。</w:t>
            </w:r>
          </w:p>
          <w:p w14:paraId="53DCE013" w14:textId="77777777" w:rsidR="00725C1F" w:rsidRPr="00B8756B" w:rsidRDefault="00725C1F" w:rsidP="00D035BB">
            <w:pPr>
              <w:pStyle w:val="af8"/>
              <w:spacing w:line="360" w:lineRule="auto"/>
              <w:ind w:firstLine="440"/>
              <w:rPr>
                <w:rFonts w:ascii="宋体" w:hAnsi="宋体"/>
                <w:sz w:val="22"/>
                <w:szCs w:val="21"/>
              </w:rPr>
            </w:pPr>
            <w:r w:rsidRPr="00B8756B">
              <w:rPr>
                <w:rFonts w:ascii="宋体" w:hAnsi="宋体" w:hint="eastAsia"/>
                <w:sz w:val="22"/>
                <w:szCs w:val="21"/>
              </w:rPr>
              <w:t>五、同一更新单元内的委托书应连续编号，编号不得重复。</w:t>
            </w:r>
          </w:p>
        </w:tc>
      </w:tr>
    </w:tbl>
    <w:p w14:paraId="51874CFE" w14:textId="77777777" w:rsidR="00725C1F" w:rsidRPr="00B8756B" w:rsidRDefault="00725C1F" w:rsidP="00725C1F">
      <w:pPr>
        <w:spacing w:line="360" w:lineRule="auto"/>
        <w:ind w:firstLine="480"/>
        <w:jc w:val="right"/>
        <w:rPr>
          <w:rFonts w:ascii="宋体" w:hAnsi="宋体"/>
          <w:i/>
          <w:szCs w:val="21"/>
        </w:rPr>
      </w:pPr>
      <w:r w:rsidRPr="00B8756B">
        <w:rPr>
          <w:rFonts w:ascii="宋体" w:hAnsi="宋体" w:hint="eastAsia"/>
          <w:i/>
          <w:szCs w:val="21"/>
        </w:rPr>
        <w:t>（此页为背面）</w:t>
      </w:r>
    </w:p>
    <w:p w14:paraId="4EA1867D" w14:textId="77777777" w:rsidR="00725C1F" w:rsidRPr="00B8756B" w:rsidRDefault="00725C1F" w:rsidP="00725C1F">
      <w:pPr>
        <w:spacing w:line="360" w:lineRule="auto"/>
        <w:ind w:firstLineChars="0" w:firstLine="0"/>
        <w:rPr>
          <w:rFonts w:ascii="仿宋_GB2312" w:eastAsia="仿宋_GB2312" w:hAnsi="宋体"/>
          <w:b/>
          <w:szCs w:val="24"/>
        </w:rPr>
        <w:sectPr w:rsidR="00725C1F" w:rsidRPr="00B8756B" w:rsidSect="00DC0476">
          <w:pgSz w:w="11906" w:h="16838"/>
          <w:pgMar w:top="1440" w:right="1134" w:bottom="1440" w:left="1134" w:header="851" w:footer="992" w:gutter="0"/>
          <w:cols w:space="720"/>
          <w:docGrid w:type="lines" w:linePitch="312"/>
        </w:sectPr>
      </w:pPr>
    </w:p>
    <w:p w14:paraId="25B13790" w14:textId="77777777" w:rsidR="00725C1F" w:rsidRPr="00B8756B" w:rsidRDefault="00725C1F" w:rsidP="00725C1F">
      <w:pPr>
        <w:pStyle w:val="2"/>
        <w:spacing w:line="360" w:lineRule="auto"/>
        <w:ind w:firstLine="482"/>
      </w:pPr>
      <w:r w:rsidRPr="00B8756B">
        <w:rPr>
          <w:rFonts w:hint="eastAsia"/>
        </w:rPr>
        <w:lastRenderedPageBreak/>
        <w:t>附件</w:t>
      </w:r>
      <w:r w:rsidRPr="00B8756B">
        <w:rPr>
          <w:rFonts w:hint="eastAsia"/>
          <w:lang w:eastAsia="zh-CN"/>
        </w:rPr>
        <w:t>5</w:t>
      </w:r>
      <w:r w:rsidRPr="00B8756B">
        <w:rPr>
          <w:rFonts w:hint="eastAsia"/>
        </w:rPr>
        <w:t>：更新意愿汇总表</w:t>
      </w:r>
      <w:r w:rsidRPr="00B8756B">
        <w:rPr>
          <w:rFonts w:hint="eastAsia"/>
          <w:vertAlign w:val="superscript"/>
        </w:rPr>
        <w:t>1</w:t>
      </w:r>
    </w:p>
    <w:p w14:paraId="1AAD5419" w14:textId="77777777" w:rsidR="00725C1F" w:rsidRPr="00B8756B" w:rsidRDefault="00725C1F" w:rsidP="00725C1F">
      <w:pPr>
        <w:spacing w:beforeLines="0" w:afterLines="0" w:line="360" w:lineRule="auto"/>
        <w:ind w:firstLine="402"/>
        <w:jc w:val="left"/>
        <w:rPr>
          <w:sz w:val="20"/>
          <w:szCs w:val="24"/>
        </w:rPr>
      </w:pPr>
      <w:r w:rsidRPr="00B8756B">
        <w:rPr>
          <w:rFonts w:hint="eastAsia"/>
          <w:b/>
          <w:sz w:val="20"/>
          <w:szCs w:val="24"/>
        </w:rPr>
        <w:t>申报更新单元名称：</w:t>
      </w:r>
      <w:r w:rsidRPr="00B8756B">
        <w:rPr>
          <w:rFonts w:hint="eastAsia"/>
          <w:b/>
          <w:sz w:val="20"/>
          <w:szCs w:val="24"/>
          <w:u w:val="single"/>
        </w:rPr>
        <w:t xml:space="preserve">                           </w:t>
      </w:r>
      <w:r w:rsidRPr="00B8756B">
        <w:rPr>
          <w:rFonts w:hint="eastAsia"/>
          <w:b/>
          <w:sz w:val="20"/>
          <w:szCs w:val="24"/>
        </w:rPr>
        <w:t>申报单位：</w:t>
      </w:r>
      <w:r w:rsidRPr="00B8756B">
        <w:rPr>
          <w:rFonts w:hint="eastAsia"/>
          <w:b/>
          <w:sz w:val="20"/>
          <w:szCs w:val="24"/>
          <w:u w:val="single"/>
        </w:rPr>
        <w:t xml:space="preserve">                          </w:t>
      </w:r>
      <w:r w:rsidRPr="00B8756B">
        <w:rPr>
          <w:rFonts w:hint="eastAsia"/>
          <w:sz w:val="20"/>
          <w:szCs w:val="24"/>
          <w:u w:val="single"/>
        </w:rPr>
        <w:t xml:space="preserve"> </w:t>
      </w:r>
      <w:r w:rsidRPr="00B8756B">
        <w:rPr>
          <w:rFonts w:hint="eastAsia"/>
          <w:sz w:val="18"/>
          <w:szCs w:val="24"/>
          <w:u w:val="single"/>
        </w:rPr>
        <w:t>（盖章）</w:t>
      </w:r>
      <w:r w:rsidRPr="00B8756B">
        <w:rPr>
          <w:rFonts w:hint="eastAsia"/>
          <w:sz w:val="18"/>
          <w:szCs w:val="24"/>
          <w:u w:val="single"/>
        </w:rPr>
        <w:t xml:space="preserve"> </w:t>
      </w:r>
      <w:r w:rsidRPr="00B8756B">
        <w:rPr>
          <w:rFonts w:hint="eastAsia"/>
          <w:sz w:val="20"/>
          <w:szCs w:val="24"/>
        </w:rPr>
        <w:t xml:space="preserve"> </w:t>
      </w:r>
    </w:p>
    <w:p w14:paraId="0680132F" w14:textId="77777777" w:rsidR="00725C1F" w:rsidRPr="00B8756B" w:rsidRDefault="00725C1F" w:rsidP="00725C1F">
      <w:pPr>
        <w:spacing w:beforeLines="0" w:before="0" w:afterLines="0" w:after="0" w:line="360" w:lineRule="auto"/>
        <w:ind w:firstLine="402"/>
        <w:jc w:val="left"/>
        <w:rPr>
          <w:b/>
          <w:sz w:val="20"/>
          <w:szCs w:val="24"/>
          <w:u w:val="single"/>
        </w:rPr>
      </w:pPr>
      <w:r w:rsidRPr="00B8756B">
        <w:rPr>
          <w:rFonts w:hint="eastAsia"/>
          <w:b/>
          <w:sz w:val="20"/>
          <w:szCs w:val="24"/>
        </w:rPr>
        <w:t>填写日期：</w:t>
      </w:r>
      <w:r w:rsidRPr="00B8756B">
        <w:rPr>
          <w:rFonts w:hint="eastAsia"/>
          <w:b/>
          <w:sz w:val="20"/>
          <w:szCs w:val="24"/>
        </w:rPr>
        <w:t xml:space="preserve"> </w:t>
      </w:r>
      <w:r w:rsidRPr="00B8756B">
        <w:rPr>
          <w:rFonts w:hint="eastAsia"/>
          <w:b/>
          <w:sz w:val="20"/>
          <w:szCs w:val="24"/>
          <w:u w:val="single"/>
        </w:rPr>
        <w:t xml:space="preserve">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0"/>
        <w:gridCol w:w="638"/>
        <w:gridCol w:w="1132"/>
        <w:gridCol w:w="1134"/>
        <w:gridCol w:w="1228"/>
        <w:gridCol w:w="1379"/>
        <w:gridCol w:w="1180"/>
        <w:gridCol w:w="1478"/>
        <w:gridCol w:w="773"/>
      </w:tblGrid>
      <w:tr w:rsidR="00725C1F" w:rsidRPr="00B8756B" w14:paraId="07933038" w14:textId="77777777" w:rsidTr="00D035BB">
        <w:trPr>
          <w:jc w:val="center"/>
        </w:trPr>
        <w:tc>
          <w:tcPr>
            <w:tcW w:w="810" w:type="dxa"/>
            <w:shd w:val="clear" w:color="auto" w:fill="D9D9D9"/>
          </w:tcPr>
          <w:p w14:paraId="7A6CAC37"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地块编号</w:t>
            </w:r>
          </w:p>
        </w:tc>
        <w:tc>
          <w:tcPr>
            <w:tcW w:w="638" w:type="dxa"/>
            <w:shd w:val="clear" w:color="auto" w:fill="D9D9D9"/>
            <w:vAlign w:val="center"/>
          </w:tcPr>
          <w:p w14:paraId="3617B863"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序号</w:t>
            </w:r>
          </w:p>
        </w:tc>
        <w:tc>
          <w:tcPr>
            <w:tcW w:w="1132" w:type="dxa"/>
            <w:shd w:val="clear" w:color="auto" w:fill="D9D9D9"/>
            <w:vAlign w:val="center"/>
          </w:tcPr>
          <w:p w14:paraId="470971ED"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产权名称</w:t>
            </w:r>
          </w:p>
          <w:p w14:paraId="50646145"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（房号）</w:t>
            </w:r>
            <w:r w:rsidRPr="00B8756B">
              <w:rPr>
                <w:rFonts w:hint="eastAsia"/>
                <w:b/>
                <w:vertAlign w:val="superscript"/>
              </w:rPr>
              <w:t>2</w:t>
            </w:r>
          </w:p>
        </w:tc>
        <w:tc>
          <w:tcPr>
            <w:tcW w:w="1134" w:type="dxa"/>
            <w:shd w:val="clear" w:color="auto" w:fill="D9D9D9"/>
            <w:vAlign w:val="center"/>
          </w:tcPr>
          <w:p w14:paraId="35F47B8B"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业主名称</w:t>
            </w:r>
          </w:p>
        </w:tc>
        <w:tc>
          <w:tcPr>
            <w:tcW w:w="1228" w:type="dxa"/>
            <w:shd w:val="clear" w:color="auto" w:fill="D9D9D9"/>
            <w:vAlign w:val="center"/>
          </w:tcPr>
          <w:p w14:paraId="7F34576A"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产权证件类型</w:t>
            </w:r>
          </w:p>
        </w:tc>
        <w:tc>
          <w:tcPr>
            <w:tcW w:w="1379" w:type="dxa"/>
            <w:shd w:val="clear" w:color="auto" w:fill="D9D9D9"/>
            <w:vAlign w:val="center"/>
          </w:tcPr>
          <w:p w14:paraId="160A6822"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是否同意申报更新</w:t>
            </w:r>
          </w:p>
        </w:tc>
        <w:tc>
          <w:tcPr>
            <w:tcW w:w="1180" w:type="dxa"/>
            <w:shd w:val="clear" w:color="auto" w:fill="D9D9D9"/>
            <w:vAlign w:val="center"/>
          </w:tcPr>
          <w:p w14:paraId="2849A61D"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建筑面积</w:t>
            </w:r>
          </w:p>
        </w:tc>
        <w:tc>
          <w:tcPr>
            <w:tcW w:w="1478" w:type="dxa"/>
            <w:shd w:val="clear" w:color="auto" w:fill="D9D9D9"/>
            <w:vAlign w:val="center"/>
          </w:tcPr>
          <w:p w14:paraId="2C765E22"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证明材料</w:t>
            </w:r>
            <w:r w:rsidRPr="00B8756B">
              <w:rPr>
                <w:rFonts w:hint="eastAsia"/>
                <w:b/>
                <w:vertAlign w:val="superscript"/>
              </w:rPr>
              <w:t>3</w:t>
            </w:r>
          </w:p>
        </w:tc>
        <w:tc>
          <w:tcPr>
            <w:tcW w:w="773" w:type="dxa"/>
            <w:shd w:val="clear" w:color="auto" w:fill="D9D9D9"/>
            <w:vAlign w:val="center"/>
          </w:tcPr>
          <w:p w14:paraId="54060FA6" w14:textId="77777777" w:rsidR="00725C1F" w:rsidRPr="00B8756B" w:rsidRDefault="00725C1F" w:rsidP="00D035BB">
            <w:pPr>
              <w:spacing w:beforeLines="0" w:before="0" w:afterLines="0" w:after="0" w:line="360" w:lineRule="auto"/>
              <w:ind w:firstLineChars="0" w:firstLine="0"/>
              <w:jc w:val="center"/>
              <w:rPr>
                <w:b/>
                <w:sz w:val="22"/>
              </w:rPr>
            </w:pPr>
            <w:r w:rsidRPr="00B8756B">
              <w:rPr>
                <w:rFonts w:hint="eastAsia"/>
                <w:b/>
                <w:sz w:val="22"/>
              </w:rPr>
              <w:t>备注</w:t>
            </w:r>
          </w:p>
        </w:tc>
      </w:tr>
      <w:tr w:rsidR="00725C1F" w:rsidRPr="00B8756B" w14:paraId="41906EEE" w14:textId="77777777" w:rsidTr="00D035BB">
        <w:trPr>
          <w:jc w:val="center"/>
        </w:trPr>
        <w:tc>
          <w:tcPr>
            <w:tcW w:w="810" w:type="dxa"/>
            <w:vMerge w:val="restart"/>
          </w:tcPr>
          <w:p w14:paraId="34AD90D0" w14:textId="77777777" w:rsidR="00725C1F" w:rsidRPr="00B8756B" w:rsidRDefault="00725C1F" w:rsidP="00D035BB">
            <w:pPr>
              <w:spacing w:beforeLines="0" w:before="0" w:afterLines="0" w:after="0" w:line="360" w:lineRule="auto"/>
              <w:ind w:firstLineChars="0" w:firstLine="0"/>
              <w:jc w:val="center"/>
            </w:pPr>
          </w:p>
        </w:tc>
        <w:tc>
          <w:tcPr>
            <w:tcW w:w="638" w:type="dxa"/>
          </w:tcPr>
          <w:p w14:paraId="01994572" w14:textId="77777777" w:rsidR="00725C1F" w:rsidRPr="00B8756B" w:rsidRDefault="00725C1F" w:rsidP="00D035BB">
            <w:pPr>
              <w:spacing w:beforeLines="0" w:before="0" w:afterLines="0" w:after="0" w:line="360" w:lineRule="auto"/>
              <w:ind w:firstLineChars="0" w:firstLine="0"/>
              <w:jc w:val="center"/>
            </w:pPr>
          </w:p>
        </w:tc>
        <w:tc>
          <w:tcPr>
            <w:tcW w:w="1132" w:type="dxa"/>
          </w:tcPr>
          <w:p w14:paraId="7009DDA2" w14:textId="77777777" w:rsidR="00725C1F" w:rsidRPr="00B8756B" w:rsidRDefault="00725C1F" w:rsidP="00D035BB">
            <w:pPr>
              <w:spacing w:beforeLines="0" w:before="0" w:afterLines="0" w:after="0" w:line="360" w:lineRule="auto"/>
              <w:ind w:firstLineChars="0" w:firstLine="0"/>
              <w:jc w:val="center"/>
            </w:pPr>
          </w:p>
        </w:tc>
        <w:tc>
          <w:tcPr>
            <w:tcW w:w="1134" w:type="dxa"/>
          </w:tcPr>
          <w:p w14:paraId="45888B09" w14:textId="77777777" w:rsidR="00725C1F" w:rsidRPr="00B8756B" w:rsidRDefault="00725C1F" w:rsidP="00D035BB">
            <w:pPr>
              <w:spacing w:beforeLines="0" w:before="0" w:afterLines="0" w:after="0" w:line="360" w:lineRule="auto"/>
              <w:ind w:firstLineChars="0" w:firstLine="0"/>
              <w:jc w:val="center"/>
            </w:pPr>
          </w:p>
        </w:tc>
        <w:tc>
          <w:tcPr>
            <w:tcW w:w="1228" w:type="dxa"/>
          </w:tcPr>
          <w:p w14:paraId="224AAEF7" w14:textId="77777777" w:rsidR="00725C1F" w:rsidRPr="00B8756B" w:rsidRDefault="00725C1F" w:rsidP="00D035BB">
            <w:pPr>
              <w:spacing w:beforeLines="0" w:before="0" w:afterLines="0" w:after="0" w:line="360" w:lineRule="auto"/>
              <w:ind w:firstLineChars="0" w:firstLine="0"/>
              <w:jc w:val="center"/>
            </w:pPr>
          </w:p>
        </w:tc>
        <w:tc>
          <w:tcPr>
            <w:tcW w:w="1379" w:type="dxa"/>
          </w:tcPr>
          <w:p w14:paraId="2626F347" w14:textId="77777777" w:rsidR="00725C1F" w:rsidRPr="00B8756B" w:rsidRDefault="00725C1F" w:rsidP="00D035BB">
            <w:pPr>
              <w:spacing w:beforeLines="0" w:before="0" w:afterLines="0" w:after="0" w:line="360" w:lineRule="auto"/>
              <w:ind w:firstLineChars="0" w:firstLine="0"/>
              <w:jc w:val="center"/>
            </w:pPr>
            <w:r w:rsidRPr="00B8756B">
              <w:rPr>
                <w:rFonts w:hint="eastAsia"/>
              </w:rPr>
              <w:t>是</w:t>
            </w:r>
            <w:r w:rsidRPr="00B8756B">
              <w:rPr>
                <w:rFonts w:hint="eastAsia"/>
              </w:rPr>
              <w:t>/</w:t>
            </w:r>
            <w:r w:rsidRPr="00B8756B">
              <w:rPr>
                <w:rFonts w:hint="eastAsia"/>
              </w:rPr>
              <w:t>否</w:t>
            </w:r>
          </w:p>
        </w:tc>
        <w:tc>
          <w:tcPr>
            <w:tcW w:w="1180" w:type="dxa"/>
          </w:tcPr>
          <w:p w14:paraId="3F4FB173" w14:textId="77777777" w:rsidR="00725C1F" w:rsidRPr="00B8756B" w:rsidRDefault="00725C1F" w:rsidP="00D035BB">
            <w:pPr>
              <w:spacing w:beforeLines="0" w:before="0" w:afterLines="0" w:after="0" w:line="360" w:lineRule="auto"/>
              <w:ind w:firstLineChars="0" w:firstLine="0"/>
              <w:jc w:val="center"/>
            </w:pPr>
          </w:p>
        </w:tc>
        <w:tc>
          <w:tcPr>
            <w:tcW w:w="1478" w:type="dxa"/>
          </w:tcPr>
          <w:p w14:paraId="6F576DA1" w14:textId="77777777" w:rsidR="00725C1F" w:rsidRPr="00B8756B" w:rsidRDefault="00725C1F" w:rsidP="00D035BB">
            <w:pPr>
              <w:spacing w:beforeLines="0" w:before="0" w:afterLines="0" w:after="0" w:line="360" w:lineRule="auto"/>
              <w:ind w:firstLineChars="0" w:firstLine="0"/>
              <w:jc w:val="center"/>
            </w:pPr>
          </w:p>
        </w:tc>
        <w:tc>
          <w:tcPr>
            <w:tcW w:w="773" w:type="dxa"/>
          </w:tcPr>
          <w:p w14:paraId="0815A610" w14:textId="77777777" w:rsidR="00725C1F" w:rsidRPr="00B8756B" w:rsidRDefault="00725C1F" w:rsidP="00D035BB">
            <w:pPr>
              <w:spacing w:beforeLines="0" w:before="0" w:afterLines="0" w:after="0" w:line="360" w:lineRule="auto"/>
              <w:ind w:firstLineChars="0" w:firstLine="0"/>
              <w:jc w:val="center"/>
            </w:pPr>
          </w:p>
        </w:tc>
      </w:tr>
      <w:tr w:rsidR="00725C1F" w:rsidRPr="00B8756B" w14:paraId="2E9AAD05" w14:textId="77777777" w:rsidTr="00D035BB">
        <w:trPr>
          <w:jc w:val="center"/>
        </w:trPr>
        <w:tc>
          <w:tcPr>
            <w:tcW w:w="810" w:type="dxa"/>
            <w:vMerge/>
          </w:tcPr>
          <w:p w14:paraId="5CFC865D" w14:textId="77777777" w:rsidR="00725C1F" w:rsidRPr="00B8756B" w:rsidRDefault="00725C1F" w:rsidP="00D035BB">
            <w:pPr>
              <w:spacing w:beforeLines="0" w:before="0" w:afterLines="0" w:after="0" w:line="360" w:lineRule="auto"/>
              <w:ind w:firstLineChars="0" w:firstLine="0"/>
              <w:jc w:val="center"/>
            </w:pPr>
          </w:p>
        </w:tc>
        <w:tc>
          <w:tcPr>
            <w:tcW w:w="638" w:type="dxa"/>
          </w:tcPr>
          <w:p w14:paraId="5EBB78D2" w14:textId="77777777" w:rsidR="00725C1F" w:rsidRPr="00B8756B" w:rsidRDefault="00725C1F" w:rsidP="00D035BB">
            <w:pPr>
              <w:spacing w:beforeLines="0" w:before="0" w:afterLines="0" w:after="0" w:line="360" w:lineRule="auto"/>
              <w:ind w:firstLineChars="0" w:firstLine="0"/>
              <w:jc w:val="center"/>
            </w:pPr>
          </w:p>
        </w:tc>
        <w:tc>
          <w:tcPr>
            <w:tcW w:w="1132" w:type="dxa"/>
          </w:tcPr>
          <w:p w14:paraId="591704BA" w14:textId="77777777" w:rsidR="00725C1F" w:rsidRPr="00B8756B" w:rsidRDefault="00725C1F" w:rsidP="00D035BB">
            <w:pPr>
              <w:spacing w:beforeLines="0" w:before="0" w:afterLines="0" w:after="0" w:line="360" w:lineRule="auto"/>
              <w:ind w:firstLineChars="0" w:firstLine="0"/>
              <w:jc w:val="center"/>
            </w:pPr>
          </w:p>
        </w:tc>
        <w:tc>
          <w:tcPr>
            <w:tcW w:w="1134" w:type="dxa"/>
          </w:tcPr>
          <w:p w14:paraId="631D37BF" w14:textId="77777777" w:rsidR="00725C1F" w:rsidRPr="00B8756B" w:rsidRDefault="00725C1F" w:rsidP="00D035BB">
            <w:pPr>
              <w:spacing w:beforeLines="0" w:before="0" w:afterLines="0" w:after="0" w:line="360" w:lineRule="auto"/>
              <w:ind w:firstLineChars="0" w:firstLine="0"/>
              <w:jc w:val="center"/>
            </w:pPr>
          </w:p>
        </w:tc>
        <w:tc>
          <w:tcPr>
            <w:tcW w:w="1228" w:type="dxa"/>
          </w:tcPr>
          <w:p w14:paraId="72F094F7" w14:textId="77777777" w:rsidR="00725C1F" w:rsidRPr="00B8756B" w:rsidRDefault="00725C1F" w:rsidP="00D035BB">
            <w:pPr>
              <w:spacing w:beforeLines="0" w:before="0" w:afterLines="0" w:after="0" w:line="360" w:lineRule="auto"/>
              <w:ind w:firstLineChars="0" w:firstLine="0"/>
              <w:jc w:val="center"/>
            </w:pPr>
          </w:p>
        </w:tc>
        <w:tc>
          <w:tcPr>
            <w:tcW w:w="1379" w:type="dxa"/>
          </w:tcPr>
          <w:p w14:paraId="128FCE3B" w14:textId="77777777" w:rsidR="00725C1F" w:rsidRPr="00B8756B" w:rsidRDefault="00725C1F" w:rsidP="00D035BB">
            <w:pPr>
              <w:spacing w:beforeLines="0" w:before="0" w:afterLines="0" w:after="0" w:line="360" w:lineRule="auto"/>
              <w:ind w:firstLineChars="0" w:firstLine="0"/>
              <w:jc w:val="center"/>
            </w:pPr>
          </w:p>
        </w:tc>
        <w:tc>
          <w:tcPr>
            <w:tcW w:w="1180" w:type="dxa"/>
          </w:tcPr>
          <w:p w14:paraId="31E762B5" w14:textId="77777777" w:rsidR="00725C1F" w:rsidRPr="00B8756B" w:rsidRDefault="00725C1F" w:rsidP="00D035BB">
            <w:pPr>
              <w:spacing w:beforeLines="0" w:before="0" w:afterLines="0" w:after="0" w:line="360" w:lineRule="auto"/>
              <w:ind w:firstLineChars="0" w:firstLine="0"/>
              <w:jc w:val="center"/>
            </w:pPr>
          </w:p>
        </w:tc>
        <w:tc>
          <w:tcPr>
            <w:tcW w:w="1478" w:type="dxa"/>
          </w:tcPr>
          <w:p w14:paraId="14C29937" w14:textId="77777777" w:rsidR="00725C1F" w:rsidRPr="00B8756B" w:rsidRDefault="00725C1F" w:rsidP="00D035BB">
            <w:pPr>
              <w:spacing w:beforeLines="0" w:before="0" w:afterLines="0" w:after="0" w:line="360" w:lineRule="auto"/>
              <w:ind w:firstLineChars="0" w:firstLine="0"/>
              <w:jc w:val="center"/>
            </w:pPr>
          </w:p>
        </w:tc>
        <w:tc>
          <w:tcPr>
            <w:tcW w:w="773" w:type="dxa"/>
          </w:tcPr>
          <w:p w14:paraId="087C9632" w14:textId="77777777" w:rsidR="00725C1F" w:rsidRPr="00B8756B" w:rsidRDefault="00725C1F" w:rsidP="00D035BB">
            <w:pPr>
              <w:spacing w:beforeLines="0" w:before="0" w:afterLines="0" w:after="0" w:line="360" w:lineRule="auto"/>
              <w:ind w:firstLineChars="0" w:firstLine="0"/>
              <w:jc w:val="center"/>
            </w:pPr>
          </w:p>
        </w:tc>
      </w:tr>
      <w:tr w:rsidR="00725C1F" w:rsidRPr="00B8756B" w14:paraId="0E482FBD" w14:textId="77777777" w:rsidTr="00D035BB">
        <w:trPr>
          <w:jc w:val="center"/>
        </w:trPr>
        <w:tc>
          <w:tcPr>
            <w:tcW w:w="810" w:type="dxa"/>
            <w:vMerge/>
          </w:tcPr>
          <w:p w14:paraId="7EEC5CC6" w14:textId="77777777" w:rsidR="00725C1F" w:rsidRPr="00B8756B" w:rsidRDefault="00725C1F" w:rsidP="00D035BB">
            <w:pPr>
              <w:spacing w:beforeLines="0" w:before="0" w:afterLines="0" w:after="0" w:line="360" w:lineRule="auto"/>
              <w:ind w:firstLineChars="0" w:firstLine="0"/>
              <w:jc w:val="center"/>
            </w:pPr>
          </w:p>
        </w:tc>
        <w:tc>
          <w:tcPr>
            <w:tcW w:w="638" w:type="dxa"/>
          </w:tcPr>
          <w:p w14:paraId="4CB00E77" w14:textId="77777777" w:rsidR="00725C1F" w:rsidRPr="00B8756B" w:rsidRDefault="00725C1F" w:rsidP="00D035BB">
            <w:pPr>
              <w:spacing w:beforeLines="0" w:before="0" w:afterLines="0" w:after="0" w:line="360" w:lineRule="auto"/>
              <w:ind w:firstLineChars="0" w:firstLine="0"/>
              <w:jc w:val="center"/>
            </w:pPr>
          </w:p>
        </w:tc>
        <w:tc>
          <w:tcPr>
            <w:tcW w:w="1132" w:type="dxa"/>
          </w:tcPr>
          <w:p w14:paraId="1927D2DC" w14:textId="77777777" w:rsidR="00725C1F" w:rsidRPr="00B8756B" w:rsidRDefault="00725C1F" w:rsidP="00D035BB">
            <w:pPr>
              <w:spacing w:beforeLines="0" w:before="0" w:afterLines="0" w:after="0" w:line="360" w:lineRule="auto"/>
              <w:ind w:firstLineChars="0" w:firstLine="0"/>
              <w:jc w:val="center"/>
            </w:pPr>
          </w:p>
        </w:tc>
        <w:tc>
          <w:tcPr>
            <w:tcW w:w="1134" w:type="dxa"/>
          </w:tcPr>
          <w:p w14:paraId="27D0FD6B" w14:textId="77777777" w:rsidR="00725C1F" w:rsidRPr="00B8756B" w:rsidRDefault="00725C1F" w:rsidP="00D035BB">
            <w:pPr>
              <w:spacing w:beforeLines="0" w:before="0" w:afterLines="0" w:after="0" w:line="360" w:lineRule="auto"/>
              <w:ind w:firstLineChars="0" w:firstLine="0"/>
              <w:jc w:val="center"/>
            </w:pPr>
          </w:p>
        </w:tc>
        <w:tc>
          <w:tcPr>
            <w:tcW w:w="1228" w:type="dxa"/>
          </w:tcPr>
          <w:p w14:paraId="1796ADE4" w14:textId="77777777" w:rsidR="00725C1F" w:rsidRPr="00B8756B" w:rsidRDefault="00725C1F" w:rsidP="00D035BB">
            <w:pPr>
              <w:spacing w:beforeLines="0" w:before="0" w:afterLines="0" w:after="0" w:line="360" w:lineRule="auto"/>
              <w:ind w:firstLineChars="0" w:firstLine="0"/>
              <w:jc w:val="center"/>
            </w:pPr>
          </w:p>
        </w:tc>
        <w:tc>
          <w:tcPr>
            <w:tcW w:w="1379" w:type="dxa"/>
          </w:tcPr>
          <w:p w14:paraId="0A99CA44" w14:textId="77777777" w:rsidR="00725C1F" w:rsidRPr="00B8756B" w:rsidRDefault="00725C1F" w:rsidP="00D035BB">
            <w:pPr>
              <w:spacing w:beforeLines="0" w:before="0" w:afterLines="0" w:after="0" w:line="360" w:lineRule="auto"/>
              <w:ind w:firstLineChars="0" w:firstLine="0"/>
              <w:jc w:val="center"/>
            </w:pPr>
          </w:p>
        </w:tc>
        <w:tc>
          <w:tcPr>
            <w:tcW w:w="1180" w:type="dxa"/>
          </w:tcPr>
          <w:p w14:paraId="48F13C4A" w14:textId="77777777" w:rsidR="00725C1F" w:rsidRPr="00B8756B" w:rsidRDefault="00725C1F" w:rsidP="00D035BB">
            <w:pPr>
              <w:spacing w:beforeLines="0" w:before="0" w:afterLines="0" w:after="0" w:line="360" w:lineRule="auto"/>
              <w:ind w:firstLineChars="0" w:firstLine="0"/>
              <w:jc w:val="center"/>
            </w:pPr>
          </w:p>
        </w:tc>
        <w:tc>
          <w:tcPr>
            <w:tcW w:w="1478" w:type="dxa"/>
          </w:tcPr>
          <w:p w14:paraId="69A2B574" w14:textId="77777777" w:rsidR="00725C1F" w:rsidRPr="00B8756B" w:rsidRDefault="00725C1F" w:rsidP="00D035BB">
            <w:pPr>
              <w:spacing w:beforeLines="0" w:before="0" w:afterLines="0" w:after="0" w:line="360" w:lineRule="auto"/>
              <w:ind w:firstLineChars="0" w:firstLine="0"/>
              <w:jc w:val="center"/>
            </w:pPr>
          </w:p>
        </w:tc>
        <w:tc>
          <w:tcPr>
            <w:tcW w:w="773" w:type="dxa"/>
          </w:tcPr>
          <w:p w14:paraId="2218036D" w14:textId="77777777" w:rsidR="00725C1F" w:rsidRPr="00B8756B" w:rsidRDefault="00725C1F" w:rsidP="00D035BB">
            <w:pPr>
              <w:spacing w:beforeLines="0" w:before="0" w:afterLines="0" w:after="0" w:line="360" w:lineRule="auto"/>
              <w:ind w:firstLineChars="0" w:firstLine="0"/>
              <w:jc w:val="center"/>
            </w:pPr>
          </w:p>
        </w:tc>
      </w:tr>
      <w:tr w:rsidR="00725C1F" w:rsidRPr="00B8756B" w14:paraId="3226D83D" w14:textId="77777777" w:rsidTr="00D035BB">
        <w:trPr>
          <w:jc w:val="center"/>
        </w:trPr>
        <w:tc>
          <w:tcPr>
            <w:tcW w:w="810" w:type="dxa"/>
            <w:vMerge/>
          </w:tcPr>
          <w:p w14:paraId="025C0F8D" w14:textId="77777777" w:rsidR="00725C1F" w:rsidRPr="00B8756B" w:rsidRDefault="00725C1F" w:rsidP="00D035BB">
            <w:pPr>
              <w:spacing w:beforeLines="0" w:before="0" w:afterLines="0" w:after="0" w:line="360" w:lineRule="auto"/>
              <w:ind w:firstLineChars="0" w:firstLine="0"/>
              <w:jc w:val="center"/>
            </w:pPr>
          </w:p>
        </w:tc>
        <w:tc>
          <w:tcPr>
            <w:tcW w:w="638" w:type="dxa"/>
          </w:tcPr>
          <w:p w14:paraId="20CD35F1" w14:textId="77777777" w:rsidR="00725C1F" w:rsidRPr="00B8756B" w:rsidRDefault="00725C1F" w:rsidP="00D035BB">
            <w:pPr>
              <w:spacing w:beforeLines="0" w:before="0" w:afterLines="0" w:after="0" w:line="360" w:lineRule="auto"/>
              <w:ind w:firstLineChars="0" w:firstLine="0"/>
              <w:jc w:val="center"/>
            </w:pPr>
          </w:p>
        </w:tc>
        <w:tc>
          <w:tcPr>
            <w:tcW w:w="1132" w:type="dxa"/>
          </w:tcPr>
          <w:p w14:paraId="7B9B2E59" w14:textId="77777777" w:rsidR="00725C1F" w:rsidRPr="00B8756B" w:rsidRDefault="00725C1F" w:rsidP="00D035BB">
            <w:pPr>
              <w:spacing w:beforeLines="0" w:before="0" w:afterLines="0" w:after="0" w:line="360" w:lineRule="auto"/>
              <w:ind w:firstLineChars="0" w:firstLine="0"/>
              <w:jc w:val="center"/>
            </w:pPr>
          </w:p>
        </w:tc>
        <w:tc>
          <w:tcPr>
            <w:tcW w:w="1134" w:type="dxa"/>
          </w:tcPr>
          <w:p w14:paraId="0B4E0E56" w14:textId="77777777" w:rsidR="00725C1F" w:rsidRPr="00B8756B" w:rsidRDefault="00725C1F" w:rsidP="00D035BB">
            <w:pPr>
              <w:spacing w:beforeLines="0" w:before="0" w:afterLines="0" w:after="0" w:line="360" w:lineRule="auto"/>
              <w:ind w:firstLineChars="0" w:firstLine="0"/>
              <w:jc w:val="center"/>
            </w:pPr>
          </w:p>
        </w:tc>
        <w:tc>
          <w:tcPr>
            <w:tcW w:w="1228" w:type="dxa"/>
          </w:tcPr>
          <w:p w14:paraId="4C88B269" w14:textId="77777777" w:rsidR="00725C1F" w:rsidRPr="00B8756B" w:rsidRDefault="00725C1F" w:rsidP="00D035BB">
            <w:pPr>
              <w:spacing w:beforeLines="0" w:before="0" w:afterLines="0" w:after="0" w:line="360" w:lineRule="auto"/>
              <w:ind w:firstLineChars="0" w:firstLine="0"/>
              <w:jc w:val="center"/>
            </w:pPr>
          </w:p>
        </w:tc>
        <w:tc>
          <w:tcPr>
            <w:tcW w:w="1379" w:type="dxa"/>
          </w:tcPr>
          <w:p w14:paraId="333156B0" w14:textId="77777777" w:rsidR="00725C1F" w:rsidRPr="00B8756B" w:rsidRDefault="00725C1F" w:rsidP="00D035BB">
            <w:pPr>
              <w:spacing w:beforeLines="0" w:before="0" w:afterLines="0" w:after="0" w:line="360" w:lineRule="auto"/>
              <w:ind w:firstLineChars="0" w:firstLine="0"/>
              <w:jc w:val="center"/>
            </w:pPr>
          </w:p>
        </w:tc>
        <w:tc>
          <w:tcPr>
            <w:tcW w:w="1180" w:type="dxa"/>
          </w:tcPr>
          <w:p w14:paraId="06D77109" w14:textId="77777777" w:rsidR="00725C1F" w:rsidRPr="00B8756B" w:rsidRDefault="00725C1F" w:rsidP="00D035BB">
            <w:pPr>
              <w:spacing w:beforeLines="0" w:before="0" w:afterLines="0" w:after="0" w:line="360" w:lineRule="auto"/>
              <w:ind w:firstLineChars="0" w:firstLine="0"/>
              <w:jc w:val="center"/>
            </w:pPr>
          </w:p>
        </w:tc>
        <w:tc>
          <w:tcPr>
            <w:tcW w:w="1478" w:type="dxa"/>
          </w:tcPr>
          <w:p w14:paraId="12182A9B" w14:textId="77777777" w:rsidR="00725C1F" w:rsidRPr="00B8756B" w:rsidRDefault="00725C1F" w:rsidP="00D035BB">
            <w:pPr>
              <w:spacing w:beforeLines="0" w:before="0" w:afterLines="0" w:after="0" w:line="360" w:lineRule="auto"/>
              <w:ind w:firstLineChars="0" w:firstLine="0"/>
              <w:jc w:val="center"/>
            </w:pPr>
          </w:p>
        </w:tc>
        <w:tc>
          <w:tcPr>
            <w:tcW w:w="773" w:type="dxa"/>
          </w:tcPr>
          <w:p w14:paraId="442748F6" w14:textId="77777777" w:rsidR="00725C1F" w:rsidRPr="00B8756B" w:rsidRDefault="00725C1F" w:rsidP="00D035BB">
            <w:pPr>
              <w:spacing w:beforeLines="0" w:before="0" w:afterLines="0" w:after="0" w:line="360" w:lineRule="auto"/>
              <w:ind w:firstLineChars="0" w:firstLine="0"/>
              <w:jc w:val="center"/>
            </w:pPr>
          </w:p>
        </w:tc>
      </w:tr>
      <w:tr w:rsidR="00725C1F" w:rsidRPr="00B8756B" w14:paraId="44BFD424" w14:textId="77777777" w:rsidTr="00D035BB">
        <w:trPr>
          <w:jc w:val="center"/>
        </w:trPr>
        <w:tc>
          <w:tcPr>
            <w:tcW w:w="810" w:type="dxa"/>
            <w:vMerge/>
          </w:tcPr>
          <w:p w14:paraId="174271F5" w14:textId="77777777" w:rsidR="00725C1F" w:rsidRPr="00B8756B" w:rsidRDefault="00725C1F" w:rsidP="00D035BB">
            <w:pPr>
              <w:spacing w:beforeLines="0" w:before="0" w:afterLines="0" w:after="0" w:line="360" w:lineRule="auto"/>
              <w:ind w:firstLineChars="0" w:firstLine="0"/>
              <w:jc w:val="center"/>
            </w:pPr>
          </w:p>
        </w:tc>
        <w:tc>
          <w:tcPr>
            <w:tcW w:w="638" w:type="dxa"/>
          </w:tcPr>
          <w:p w14:paraId="6B1A76A7" w14:textId="77777777" w:rsidR="00725C1F" w:rsidRPr="00B8756B" w:rsidRDefault="00725C1F" w:rsidP="00D035BB">
            <w:pPr>
              <w:spacing w:beforeLines="0" w:before="0" w:afterLines="0" w:after="0" w:line="360" w:lineRule="auto"/>
              <w:ind w:firstLineChars="0" w:firstLine="0"/>
              <w:jc w:val="center"/>
            </w:pPr>
          </w:p>
        </w:tc>
        <w:tc>
          <w:tcPr>
            <w:tcW w:w="1132" w:type="dxa"/>
          </w:tcPr>
          <w:p w14:paraId="7146DCC6" w14:textId="77777777" w:rsidR="00725C1F" w:rsidRPr="00B8756B" w:rsidRDefault="00725C1F" w:rsidP="00D035BB">
            <w:pPr>
              <w:spacing w:beforeLines="0" w:before="0" w:afterLines="0" w:after="0" w:line="360" w:lineRule="auto"/>
              <w:ind w:firstLineChars="0" w:firstLine="0"/>
              <w:jc w:val="center"/>
            </w:pPr>
          </w:p>
        </w:tc>
        <w:tc>
          <w:tcPr>
            <w:tcW w:w="1134" w:type="dxa"/>
          </w:tcPr>
          <w:p w14:paraId="46909EBA" w14:textId="77777777" w:rsidR="00725C1F" w:rsidRPr="00B8756B" w:rsidRDefault="00725C1F" w:rsidP="00D035BB">
            <w:pPr>
              <w:spacing w:beforeLines="0" w:before="0" w:afterLines="0" w:after="0" w:line="360" w:lineRule="auto"/>
              <w:ind w:firstLineChars="0" w:firstLine="0"/>
              <w:jc w:val="center"/>
            </w:pPr>
          </w:p>
        </w:tc>
        <w:tc>
          <w:tcPr>
            <w:tcW w:w="1228" w:type="dxa"/>
          </w:tcPr>
          <w:p w14:paraId="352616B8" w14:textId="77777777" w:rsidR="00725C1F" w:rsidRPr="00B8756B" w:rsidRDefault="00725C1F" w:rsidP="00D035BB">
            <w:pPr>
              <w:spacing w:beforeLines="0" w:before="0" w:afterLines="0" w:after="0" w:line="360" w:lineRule="auto"/>
              <w:ind w:firstLineChars="0" w:firstLine="0"/>
              <w:jc w:val="center"/>
            </w:pPr>
          </w:p>
        </w:tc>
        <w:tc>
          <w:tcPr>
            <w:tcW w:w="1379" w:type="dxa"/>
          </w:tcPr>
          <w:p w14:paraId="11425FD2" w14:textId="77777777" w:rsidR="00725C1F" w:rsidRPr="00B8756B" w:rsidRDefault="00725C1F" w:rsidP="00D035BB">
            <w:pPr>
              <w:spacing w:beforeLines="0" w:before="0" w:afterLines="0" w:after="0" w:line="360" w:lineRule="auto"/>
              <w:ind w:firstLineChars="0" w:firstLine="0"/>
              <w:jc w:val="center"/>
            </w:pPr>
          </w:p>
        </w:tc>
        <w:tc>
          <w:tcPr>
            <w:tcW w:w="1180" w:type="dxa"/>
          </w:tcPr>
          <w:p w14:paraId="3A62C000" w14:textId="77777777" w:rsidR="00725C1F" w:rsidRPr="00B8756B" w:rsidRDefault="00725C1F" w:rsidP="00D035BB">
            <w:pPr>
              <w:spacing w:beforeLines="0" w:before="0" w:afterLines="0" w:after="0" w:line="360" w:lineRule="auto"/>
              <w:ind w:firstLineChars="0" w:firstLine="0"/>
              <w:jc w:val="center"/>
            </w:pPr>
          </w:p>
        </w:tc>
        <w:tc>
          <w:tcPr>
            <w:tcW w:w="1478" w:type="dxa"/>
          </w:tcPr>
          <w:p w14:paraId="796C8920" w14:textId="77777777" w:rsidR="00725C1F" w:rsidRPr="00B8756B" w:rsidRDefault="00725C1F" w:rsidP="00D035BB">
            <w:pPr>
              <w:spacing w:beforeLines="0" w:before="0" w:afterLines="0" w:after="0" w:line="360" w:lineRule="auto"/>
              <w:ind w:firstLineChars="0" w:firstLine="0"/>
              <w:jc w:val="center"/>
            </w:pPr>
          </w:p>
        </w:tc>
        <w:tc>
          <w:tcPr>
            <w:tcW w:w="773" w:type="dxa"/>
          </w:tcPr>
          <w:p w14:paraId="53D59B9E" w14:textId="77777777" w:rsidR="00725C1F" w:rsidRPr="00B8756B" w:rsidRDefault="00725C1F" w:rsidP="00D035BB">
            <w:pPr>
              <w:spacing w:beforeLines="0" w:before="0" w:afterLines="0" w:after="0" w:line="360" w:lineRule="auto"/>
              <w:ind w:firstLineChars="0" w:firstLine="0"/>
              <w:jc w:val="center"/>
            </w:pPr>
          </w:p>
        </w:tc>
      </w:tr>
      <w:tr w:rsidR="00725C1F" w:rsidRPr="00B8756B" w14:paraId="2D4854B0" w14:textId="77777777" w:rsidTr="00D035BB">
        <w:trPr>
          <w:jc w:val="center"/>
        </w:trPr>
        <w:tc>
          <w:tcPr>
            <w:tcW w:w="810" w:type="dxa"/>
            <w:vMerge/>
          </w:tcPr>
          <w:p w14:paraId="0E3A3775" w14:textId="77777777" w:rsidR="00725C1F" w:rsidRPr="00B8756B" w:rsidRDefault="00725C1F" w:rsidP="00D035BB">
            <w:pPr>
              <w:spacing w:beforeLines="0" w:before="0" w:afterLines="0" w:after="0" w:line="360" w:lineRule="auto"/>
              <w:ind w:firstLineChars="0" w:firstLine="0"/>
              <w:jc w:val="center"/>
            </w:pPr>
          </w:p>
        </w:tc>
        <w:tc>
          <w:tcPr>
            <w:tcW w:w="638" w:type="dxa"/>
          </w:tcPr>
          <w:p w14:paraId="6A6E36D4" w14:textId="77777777" w:rsidR="00725C1F" w:rsidRPr="00B8756B" w:rsidRDefault="00725C1F" w:rsidP="00D035BB">
            <w:pPr>
              <w:spacing w:beforeLines="0" w:before="0" w:afterLines="0" w:after="0" w:line="360" w:lineRule="auto"/>
              <w:ind w:firstLineChars="0" w:firstLine="0"/>
              <w:jc w:val="center"/>
            </w:pPr>
          </w:p>
        </w:tc>
        <w:tc>
          <w:tcPr>
            <w:tcW w:w="1132" w:type="dxa"/>
          </w:tcPr>
          <w:p w14:paraId="213A4D1E" w14:textId="77777777" w:rsidR="00725C1F" w:rsidRPr="00B8756B" w:rsidRDefault="00725C1F" w:rsidP="00D035BB">
            <w:pPr>
              <w:spacing w:beforeLines="0" w:before="0" w:afterLines="0" w:after="0" w:line="360" w:lineRule="auto"/>
              <w:ind w:firstLineChars="0" w:firstLine="0"/>
              <w:jc w:val="center"/>
            </w:pPr>
          </w:p>
        </w:tc>
        <w:tc>
          <w:tcPr>
            <w:tcW w:w="1134" w:type="dxa"/>
          </w:tcPr>
          <w:p w14:paraId="54AD332A" w14:textId="77777777" w:rsidR="00725C1F" w:rsidRPr="00B8756B" w:rsidRDefault="00725C1F" w:rsidP="00D035BB">
            <w:pPr>
              <w:spacing w:beforeLines="0" w:before="0" w:afterLines="0" w:after="0" w:line="360" w:lineRule="auto"/>
              <w:ind w:firstLineChars="0" w:firstLine="0"/>
              <w:jc w:val="center"/>
            </w:pPr>
          </w:p>
        </w:tc>
        <w:tc>
          <w:tcPr>
            <w:tcW w:w="1228" w:type="dxa"/>
          </w:tcPr>
          <w:p w14:paraId="1390C61A" w14:textId="77777777" w:rsidR="00725C1F" w:rsidRPr="00B8756B" w:rsidRDefault="00725C1F" w:rsidP="00D035BB">
            <w:pPr>
              <w:spacing w:beforeLines="0" w:before="0" w:afterLines="0" w:after="0" w:line="360" w:lineRule="auto"/>
              <w:ind w:firstLineChars="0" w:firstLine="0"/>
              <w:jc w:val="center"/>
            </w:pPr>
          </w:p>
        </w:tc>
        <w:tc>
          <w:tcPr>
            <w:tcW w:w="1379" w:type="dxa"/>
          </w:tcPr>
          <w:p w14:paraId="340C7FE1" w14:textId="77777777" w:rsidR="00725C1F" w:rsidRPr="00B8756B" w:rsidRDefault="00725C1F" w:rsidP="00D035BB">
            <w:pPr>
              <w:spacing w:beforeLines="0" w:before="0" w:afterLines="0" w:after="0" w:line="360" w:lineRule="auto"/>
              <w:ind w:firstLineChars="0" w:firstLine="0"/>
              <w:jc w:val="center"/>
            </w:pPr>
          </w:p>
        </w:tc>
        <w:tc>
          <w:tcPr>
            <w:tcW w:w="1180" w:type="dxa"/>
          </w:tcPr>
          <w:p w14:paraId="5E92A990" w14:textId="77777777" w:rsidR="00725C1F" w:rsidRPr="00B8756B" w:rsidRDefault="00725C1F" w:rsidP="00D035BB">
            <w:pPr>
              <w:spacing w:beforeLines="0" w:before="0" w:afterLines="0" w:after="0" w:line="360" w:lineRule="auto"/>
              <w:ind w:firstLineChars="0" w:firstLine="0"/>
              <w:jc w:val="center"/>
            </w:pPr>
          </w:p>
        </w:tc>
        <w:tc>
          <w:tcPr>
            <w:tcW w:w="1478" w:type="dxa"/>
          </w:tcPr>
          <w:p w14:paraId="3B7FD673" w14:textId="77777777" w:rsidR="00725C1F" w:rsidRPr="00B8756B" w:rsidRDefault="00725C1F" w:rsidP="00D035BB">
            <w:pPr>
              <w:spacing w:beforeLines="0" w:before="0" w:afterLines="0" w:after="0" w:line="360" w:lineRule="auto"/>
              <w:ind w:firstLineChars="0" w:firstLine="0"/>
              <w:jc w:val="center"/>
            </w:pPr>
          </w:p>
        </w:tc>
        <w:tc>
          <w:tcPr>
            <w:tcW w:w="773" w:type="dxa"/>
          </w:tcPr>
          <w:p w14:paraId="3252CB27" w14:textId="77777777" w:rsidR="00725C1F" w:rsidRPr="00B8756B" w:rsidRDefault="00725C1F" w:rsidP="00D035BB">
            <w:pPr>
              <w:spacing w:beforeLines="0" w:before="0" w:afterLines="0" w:after="0" w:line="360" w:lineRule="auto"/>
              <w:ind w:firstLineChars="0" w:firstLine="0"/>
              <w:jc w:val="center"/>
            </w:pPr>
          </w:p>
        </w:tc>
      </w:tr>
      <w:tr w:rsidR="00725C1F" w:rsidRPr="00B8756B" w14:paraId="57FD1E56" w14:textId="77777777" w:rsidTr="00D035BB">
        <w:trPr>
          <w:jc w:val="center"/>
        </w:trPr>
        <w:tc>
          <w:tcPr>
            <w:tcW w:w="810" w:type="dxa"/>
            <w:vMerge/>
          </w:tcPr>
          <w:p w14:paraId="4AE59C49" w14:textId="77777777" w:rsidR="00725C1F" w:rsidRPr="00B8756B" w:rsidRDefault="00725C1F" w:rsidP="00D035BB">
            <w:pPr>
              <w:spacing w:beforeLines="0" w:before="0" w:afterLines="0" w:after="0" w:line="360" w:lineRule="auto"/>
              <w:ind w:firstLineChars="0" w:firstLine="0"/>
              <w:jc w:val="center"/>
            </w:pPr>
          </w:p>
        </w:tc>
        <w:tc>
          <w:tcPr>
            <w:tcW w:w="638" w:type="dxa"/>
          </w:tcPr>
          <w:p w14:paraId="65A966C6" w14:textId="77777777" w:rsidR="00725C1F" w:rsidRPr="00B8756B" w:rsidRDefault="00725C1F" w:rsidP="00D035BB">
            <w:pPr>
              <w:spacing w:beforeLines="0" w:before="0" w:afterLines="0" w:after="0" w:line="360" w:lineRule="auto"/>
              <w:ind w:firstLineChars="0" w:firstLine="0"/>
              <w:jc w:val="center"/>
            </w:pPr>
          </w:p>
        </w:tc>
        <w:tc>
          <w:tcPr>
            <w:tcW w:w="1132" w:type="dxa"/>
          </w:tcPr>
          <w:p w14:paraId="2ED893FF" w14:textId="77777777" w:rsidR="00725C1F" w:rsidRPr="00B8756B" w:rsidRDefault="00725C1F" w:rsidP="00D035BB">
            <w:pPr>
              <w:spacing w:beforeLines="0" w:before="0" w:afterLines="0" w:after="0" w:line="360" w:lineRule="auto"/>
              <w:ind w:firstLineChars="0" w:firstLine="0"/>
              <w:jc w:val="center"/>
            </w:pPr>
          </w:p>
        </w:tc>
        <w:tc>
          <w:tcPr>
            <w:tcW w:w="1134" w:type="dxa"/>
          </w:tcPr>
          <w:p w14:paraId="45B25DDA" w14:textId="77777777" w:rsidR="00725C1F" w:rsidRPr="00B8756B" w:rsidRDefault="00725C1F" w:rsidP="00D035BB">
            <w:pPr>
              <w:spacing w:beforeLines="0" w:before="0" w:afterLines="0" w:after="0" w:line="360" w:lineRule="auto"/>
              <w:ind w:firstLineChars="0" w:firstLine="0"/>
              <w:jc w:val="center"/>
            </w:pPr>
          </w:p>
        </w:tc>
        <w:tc>
          <w:tcPr>
            <w:tcW w:w="1228" w:type="dxa"/>
          </w:tcPr>
          <w:p w14:paraId="66C74138" w14:textId="77777777" w:rsidR="00725C1F" w:rsidRPr="00B8756B" w:rsidRDefault="00725C1F" w:rsidP="00D035BB">
            <w:pPr>
              <w:spacing w:beforeLines="0" w:before="0" w:afterLines="0" w:after="0" w:line="360" w:lineRule="auto"/>
              <w:ind w:firstLineChars="0" w:firstLine="0"/>
              <w:jc w:val="center"/>
            </w:pPr>
          </w:p>
        </w:tc>
        <w:tc>
          <w:tcPr>
            <w:tcW w:w="1379" w:type="dxa"/>
          </w:tcPr>
          <w:p w14:paraId="051DF70F" w14:textId="77777777" w:rsidR="00725C1F" w:rsidRPr="00B8756B" w:rsidRDefault="00725C1F" w:rsidP="00D035BB">
            <w:pPr>
              <w:spacing w:beforeLines="0" w:before="0" w:afterLines="0" w:after="0" w:line="360" w:lineRule="auto"/>
              <w:ind w:firstLineChars="0" w:firstLine="0"/>
              <w:jc w:val="center"/>
            </w:pPr>
          </w:p>
        </w:tc>
        <w:tc>
          <w:tcPr>
            <w:tcW w:w="1180" w:type="dxa"/>
          </w:tcPr>
          <w:p w14:paraId="699BBBA2" w14:textId="77777777" w:rsidR="00725C1F" w:rsidRPr="00B8756B" w:rsidRDefault="00725C1F" w:rsidP="00D035BB">
            <w:pPr>
              <w:spacing w:beforeLines="0" w:before="0" w:afterLines="0" w:after="0" w:line="360" w:lineRule="auto"/>
              <w:ind w:firstLineChars="0" w:firstLine="0"/>
              <w:jc w:val="center"/>
            </w:pPr>
          </w:p>
        </w:tc>
        <w:tc>
          <w:tcPr>
            <w:tcW w:w="1478" w:type="dxa"/>
          </w:tcPr>
          <w:p w14:paraId="167A371B" w14:textId="77777777" w:rsidR="00725C1F" w:rsidRPr="00B8756B" w:rsidRDefault="00725C1F" w:rsidP="00D035BB">
            <w:pPr>
              <w:spacing w:beforeLines="0" w:before="0" w:afterLines="0" w:after="0" w:line="360" w:lineRule="auto"/>
              <w:ind w:firstLineChars="0" w:firstLine="0"/>
              <w:jc w:val="center"/>
            </w:pPr>
          </w:p>
        </w:tc>
        <w:tc>
          <w:tcPr>
            <w:tcW w:w="773" w:type="dxa"/>
          </w:tcPr>
          <w:p w14:paraId="69A0C6F2" w14:textId="77777777" w:rsidR="00725C1F" w:rsidRPr="00B8756B" w:rsidRDefault="00725C1F" w:rsidP="00D035BB">
            <w:pPr>
              <w:spacing w:beforeLines="0" w:before="0" w:afterLines="0" w:after="0" w:line="360" w:lineRule="auto"/>
              <w:ind w:firstLineChars="0" w:firstLine="0"/>
              <w:jc w:val="center"/>
            </w:pPr>
          </w:p>
        </w:tc>
      </w:tr>
      <w:tr w:rsidR="00725C1F" w:rsidRPr="00B8756B" w14:paraId="12A4C5A2" w14:textId="77777777" w:rsidTr="00D035BB">
        <w:trPr>
          <w:jc w:val="center"/>
        </w:trPr>
        <w:tc>
          <w:tcPr>
            <w:tcW w:w="810" w:type="dxa"/>
            <w:vMerge/>
          </w:tcPr>
          <w:p w14:paraId="24819CB7" w14:textId="77777777" w:rsidR="00725C1F" w:rsidRPr="00B8756B" w:rsidRDefault="00725C1F" w:rsidP="00D035BB">
            <w:pPr>
              <w:spacing w:beforeLines="0" w:before="0" w:afterLines="0" w:after="0" w:line="360" w:lineRule="auto"/>
              <w:ind w:firstLineChars="0" w:firstLine="0"/>
              <w:jc w:val="center"/>
            </w:pPr>
          </w:p>
        </w:tc>
        <w:tc>
          <w:tcPr>
            <w:tcW w:w="638" w:type="dxa"/>
          </w:tcPr>
          <w:p w14:paraId="1B65D94C" w14:textId="77777777" w:rsidR="00725C1F" w:rsidRPr="00B8756B" w:rsidRDefault="00725C1F" w:rsidP="00D035BB">
            <w:pPr>
              <w:spacing w:beforeLines="0" w:before="0" w:afterLines="0" w:after="0" w:line="360" w:lineRule="auto"/>
              <w:ind w:firstLineChars="0" w:firstLine="0"/>
              <w:jc w:val="center"/>
            </w:pPr>
          </w:p>
        </w:tc>
        <w:tc>
          <w:tcPr>
            <w:tcW w:w="1132" w:type="dxa"/>
          </w:tcPr>
          <w:p w14:paraId="2D4DF0A8" w14:textId="77777777" w:rsidR="00725C1F" w:rsidRPr="00B8756B" w:rsidRDefault="00725C1F" w:rsidP="00D035BB">
            <w:pPr>
              <w:spacing w:beforeLines="0" w:before="0" w:afterLines="0" w:after="0" w:line="360" w:lineRule="auto"/>
              <w:ind w:firstLineChars="0" w:firstLine="0"/>
              <w:jc w:val="center"/>
            </w:pPr>
          </w:p>
        </w:tc>
        <w:tc>
          <w:tcPr>
            <w:tcW w:w="1134" w:type="dxa"/>
          </w:tcPr>
          <w:p w14:paraId="221631C7" w14:textId="77777777" w:rsidR="00725C1F" w:rsidRPr="00B8756B" w:rsidRDefault="00725C1F" w:rsidP="00D035BB">
            <w:pPr>
              <w:spacing w:beforeLines="0" w:before="0" w:afterLines="0" w:after="0" w:line="360" w:lineRule="auto"/>
              <w:ind w:firstLineChars="0" w:firstLine="0"/>
              <w:jc w:val="center"/>
            </w:pPr>
          </w:p>
        </w:tc>
        <w:tc>
          <w:tcPr>
            <w:tcW w:w="1228" w:type="dxa"/>
          </w:tcPr>
          <w:p w14:paraId="4880637A" w14:textId="77777777" w:rsidR="00725C1F" w:rsidRPr="00B8756B" w:rsidRDefault="00725C1F" w:rsidP="00D035BB">
            <w:pPr>
              <w:spacing w:beforeLines="0" w:before="0" w:afterLines="0" w:after="0" w:line="360" w:lineRule="auto"/>
              <w:ind w:firstLineChars="0" w:firstLine="0"/>
              <w:jc w:val="center"/>
            </w:pPr>
          </w:p>
        </w:tc>
        <w:tc>
          <w:tcPr>
            <w:tcW w:w="1379" w:type="dxa"/>
          </w:tcPr>
          <w:p w14:paraId="00752467" w14:textId="77777777" w:rsidR="00725C1F" w:rsidRPr="00B8756B" w:rsidRDefault="00725C1F" w:rsidP="00D035BB">
            <w:pPr>
              <w:spacing w:beforeLines="0" w:before="0" w:afterLines="0" w:after="0" w:line="360" w:lineRule="auto"/>
              <w:ind w:firstLineChars="0" w:firstLine="0"/>
              <w:jc w:val="center"/>
            </w:pPr>
          </w:p>
        </w:tc>
        <w:tc>
          <w:tcPr>
            <w:tcW w:w="1180" w:type="dxa"/>
          </w:tcPr>
          <w:p w14:paraId="2902382B" w14:textId="77777777" w:rsidR="00725C1F" w:rsidRPr="00B8756B" w:rsidRDefault="00725C1F" w:rsidP="00D035BB">
            <w:pPr>
              <w:spacing w:beforeLines="0" w:before="0" w:afterLines="0" w:after="0" w:line="360" w:lineRule="auto"/>
              <w:ind w:firstLineChars="0" w:firstLine="0"/>
              <w:jc w:val="center"/>
            </w:pPr>
          </w:p>
        </w:tc>
        <w:tc>
          <w:tcPr>
            <w:tcW w:w="1478" w:type="dxa"/>
          </w:tcPr>
          <w:p w14:paraId="55319EAA" w14:textId="77777777" w:rsidR="00725C1F" w:rsidRPr="00B8756B" w:rsidRDefault="00725C1F" w:rsidP="00D035BB">
            <w:pPr>
              <w:spacing w:beforeLines="0" w:before="0" w:afterLines="0" w:after="0" w:line="360" w:lineRule="auto"/>
              <w:ind w:firstLineChars="0" w:firstLine="0"/>
              <w:jc w:val="center"/>
            </w:pPr>
          </w:p>
        </w:tc>
        <w:tc>
          <w:tcPr>
            <w:tcW w:w="773" w:type="dxa"/>
          </w:tcPr>
          <w:p w14:paraId="6BA0CB51" w14:textId="77777777" w:rsidR="00725C1F" w:rsidRPr="00B8756B" w:rsidRDefault="00725C1F" w:rsidP="00D035BB">
            <w:pPr>
              <w:spacing w:beforeLines="0" w:before="0" w:afterLines="0" w:after="0" w:line="360" w:lineRule="auto"/>
              <w:ind w:firstLineChars="0" w:firstLine="0"/>
              <w:jc w:val="center"/>
            </w:pPr>
          </w:p>
        </w:tc>
      </w:tr>
      <w:tr w:rsidR="00725C1F" w:rsidRPr="00B8756B" w14:paraId="57A1EE62" w14:textId="77777777" w:rsidTr="00D035BB">
        <w:trPr>
          <w:jc w:val="center"/>
        </w:trPr>
        <w:tc>
          <w:tcPr>
            <w:tcW w:w="810" w:type="dxa"/>
            <w:vMerge/>
          </w:tcPr>
          <w:p w14:paraId="563E9E35" w14:textId="77777777" w:rsidR="00725C1F" w:rsidRPr="00B8756B" w:rsidRDefault="00725C1F" w:rsidP="00D035BB">
            <w:pPr>
              <w:spacing w:beforeLines="0" w:before="0" w:afterLines="0" w:after="0" w:line="360" w:lineRule="auto"/>
              <w:ind w:firstLineChars="0" w:firstLine="0"/>
              <w:jc w:val="center"/>
            </w:pPr>
          </w:p>
        </w:tc>
        <w:tc>
          <w:tcPr>
            <w:tcW w:w="638" w:type="dxa"/>
          </w:tcPr>
          <w:p w14:paraId="3B484699" w14:textId="77777777" w:rsidR="00725C1F" w:rsidRPr="00B8756B" w:rsidRDefault="00725C1F" w:rsidP="00D035BB">
            <w:pPr>
              <w:spacing w:beforeLines="0" w:before="0" w:afterLines="0" w:after="0" w:line="360" w:lineRule="auto"/>
              <w:ind w:firstLineChars="0" w:firstLine="0"/>
              <w:jc w:val="center"/>
            </w:pPr>
          </w:p>
        </w:tc>
        <w:tc>
          <w:tcPr>
            <w:tcW w:w="1132" w:type="dxa"/>
          </w:tcPr>
          <w:p w14:paraId="5EC93246" w14:textId="77777777" w:rsidR="00725C1F" w:rsidRPr="00B8756B" w:rsidRDefault="00725C1F" w:rsidP="00D035BB">
            <w:pPr>
              <w:spacing w:beforeLines="0" w:before="0" w:afterLines="0" w:after="0" w:line="360" w:lineRule="auto"/>
              <w:ind w:firstLineChars="0" w:firstLine="0"/>
              <w:jc w:val="center"/>
            </w:pPr>
          </w:p>
        </w:tc>
        <w:tc>
          <w:tcPr>
            <w:tcW w:w="1134" w:type="dxa"/>
          </w:tcPr>
          <w:p w14:paraId="679A8756" w14:textId="77777777" w:rsidR="00725C1F" w:rsidRPr="00B8756B" w:rsidRDefault="00725C1F" w:rsidP="00D035BB">
            <w:pPr>
              <w:spacing w:beforeLines="0" w:before="0" w:afterLines="0" w:after="0" w:line="360" w:lineRule="auto"/>
              <w:ind w:firstLineChars="0" w:firstLine="0"/>
              <w:jc w:val="center"/>
            </w:pPr>
          </w:p>
        </w:tc>
        <w:tc>
          <w:tcPr>
            <w:tcW w:w="1228" w:type="dxa"/>
          </w:tcPr>
          <w:p w14:paraId="2E46DB44" w14:textId="77777777" w:rsidR="00725C1F" w:rsidRPr="00B8756B" w:rsidRDefault="00725C1F" w:rsidP="00D035BB">
            <w:pPr>
              <w:spacing w:beforeLines="0" w:before="0" w:afterLines="0" w:after="0" w:line="360" w:lineRule="auto"/>
              <w:ind w:firstLineChars="0" w:firstLine="0"/>
              <w:jc w:val="center"/>
            </w:pPr>
          </w:p>
        </w:tc>
        <w:tc>
          <w:tcPr>
            <w:tcW w:w="1379" w:type="dxa"/>
          </w:tcPr>
          <w:p w14:paraId="6F567E31" w14:textId="77777777" w:rsidR="00725C1F" w:rsidRPr="00B8756B" w:rsidRDefault="00725C1F" w:rsidP="00D035BB">
            <w:pPr>
              <w:spacing w:beforeLines="0" w:before="0" w:afterLines="0" w:after="0" w:line="360" w:lineRule="auto"/>
              <w:ind w:firstLineChars="0" w:firstLine="0"/>
              <w:jc w:val="center"/>
            </w:pPr>
          </w:p>
        </w:tc>
        <w:tc>
          <w:tcPr>
            <w:tcW w:w="1180" w:type="dxa"/>
          </w:tcPr>
          <w:p w14:paraId="64340A5F" w14:textId="77777777" w:rsidR="00725C1F" w:rsidRPr="00B8756B" w:rsidRDefault="00725C1F" w:rsidP="00D035BB">
            <w:pPr>
              <w:spacing w:beforeLines="0" w:before="0" w:afterLines="0" w:after="0" w:line="360" w:lineRule="auto"/>
              <w:ind w:firstLineChars="0" w:firstLine="0"/>
              <w:jc w:val="center"/>
            </w:pPr>
          </w:p>
        </w:tc>
        <w:tc>
          <w:tcPr>
            <w:tcW w:w="1478" w:type="dxa"/>
          </w:tcPr>
          <w:p w14:paraId="3B7EBFFE" w14:textId="77777777" w:rsidR="00725C1F" w:rsidRPr="00B8756B" w:rsidRDefault="00725C1F" w:rsidP="00D035BB">
            <w:pPr>
              <w:spacing w:beforeLines="0" w:before="0" w:afterLines="0" w:after="0" w:line="360" w:lineRule="auto"/>
              <w:ind w:firstLineChars="0" w:firstLine="0"/>
              <w:jc w:val="center"/>
            </w:pPr>
          </w:p>
        </w:tc>
        <w:tc>
          <w:tcPr>
            <w:tcW w:w="773" w:type="dxa"/>
          </w:tcPr>
          <w:p w14:paraId="0898592E" w14:textId="77777777" w:rsidR="00725C1F" w:rsidRPr="00B8756B" w:rsidRDefault="00725C1F" w:rsidP="00D035BB">
            <w:pPr>
              <w:spacing w:beforeLines="0" w:before="0" w:afterLines="0" w:after="0" w:line="360" w:lineRule="auto"/>
              <w:ind w:firstLineChars="0" w:firstLine="0"/>
              <w:jc w:val="center"/>
            </w:pPr>
          </w:p>
        </w:tc>
      </w:tr>
      <w:tr w:rsidR="00725C1F" w:rsidRPr="00B8756B" w14:paraId="5CCDAF86" w14:textId="77777777" w:rsidTr="00D035BB">
        <w:trPr>
          <w:jc w:val="center"/>
        </w:trPr>
        <w:tc>
          <w:tcPr>
            <w:tcW w:w="810" w:type="dxa"/>
            <w:vMerge/>
          </w:tcPr>
          <w:p w14:paraId="7A431A09" w14:textId="77777777" w:rsidR="00725C1F" w:rsidRPr="00B8756B" w:rsidRDefault="00725C1F" w:rsidP="00D035BB">
            <w:pPr>
              <w:spacing w:beforeLines="0" w:before="0" w:afterLines="0" w:after="0" w:line="360" w:lineRule="auto"/>
              <w:ind w:firstLineChars="0" w:firstLine="0"/>
              <w:jc w:val="center"/>
            </w:pPr>
          </w:p>
        </w:tc>
        <w:tc>
          <w:tcPr>
            <w:tcW w:w="638" w:type="dxa"/>
          </w:tcPr>
          <w:p w14:paraId="7B4AD5CF" w14:textId="77777777" w:rsidR="00725C1F" w:rsidRPr="00B8756B" w:rsidRDefault="00725C1F" w:rsidP="00D035BB">
            <w:pPr>
              <w:spacing w:beforeLines="0" w:before="0" w:afterLines="0" w:after="0" w:line="360" w:lineRule="auto"/>
              <w:ind w:firstLineChars="0" w:firstLine="0"/>
              <w:jc w:val="center"/>
            </w:pPr>
          </w:p>
        </w:tc>
        <w:tc>
          <w:tcPr>
            <w:tcW w:w="1132" w:type="dxa"/>
          </w:tcPr>
          <w:p w14:paraId="00F960DC" w14:textId="77777777" w:rsidR="00725C1F" w:rsidRPr="00B8756B" w:rsidRDefault="00725C1F" w:rsidP="00D035BB">
            <w:pPr>
              <w:spacing w:beforeLines="0" w:before="0" w:afterLines="0" w:after="0" w:line="360" w:lineRule="auto"/>
              <w:ind w:firstLineChars="0" w:firstLine="0"/>
              <w:jc w:val="center"/>
            </w:pPr>
          </w:p>
        </w:tc>
        <w:tc>
          <w:tcPr>
            <w:tcW w:w="1134" w:type="dxa"/>
          </w:tcPr>
          <w:p w14:paraId="7A0598BB" w14:textId="77777777" w:rsidR="00725C1F" w:rsidRPr="00B8756B" w:rsidRDefault="00725C1F" w:rsidP="00D035BB">
            <w:pPr>
              <w:spacing w:beforeLines="0" w:before="0" w:afterLines="0" w:after="0" w:line="360" w:lineRule="auto"/>
              <w:ind w:firstLineChars="0" w:firstLine="0"/>
              <w:jc w:val="center"/>
            </w:pPr>
          </w:p>
        </w:tc>
        <w:tc>
          <w:tcPr>
            <w:tcW w:w="1228" w:type="dxa"/>
          </w:tcPr>
          <w:p w14:paraId="43C142B5" w14:textId="77777777" w:rsidR="00725C1F" w:rsidRPr="00B8756B" w:rsidRDefault="00725C1F" w:rsidP="00D035BB">
            <w:pPr>
              <w:spacing w:beforeLines="0" w:before="0" w:afterLines="0" w:after="0" w:line="360" w:lineRule="auto"/>
              <w:ind w:firstLineChars="0" w:firstLine="0"/>
              <w:jc w:val="center"/>
            </w:pPr>
          </w:p>
        </w:tc>
        <w:tc>
          <w:tcPr>
            <w:tcW w:w="1379" w:type="dxa"/>
          </w:tcPr>
          <w:p w14:paraId="6828FA09" w14:textId="77777777" w:rsidR="00725C1F" w:rsidRPr="00B8756B" w:rsidRDefault="00725C1F" w:rsidP="00D035BB">
            <w:pPr>
              <w:spacing w:beforeLines="0" w:before="0" w:afterLines="0" w:after="0" w:line="360" w:lineRule="auto"/>
              <w:ind w:firstLineChars="0" w:firstLine="0"/>
              <w:jc w:val="center"/>
            </w:pPr>
          </w:p>
        </w:tc>
        <w:tc>
          <w:tcPr>
            <w:tcW w:w="1180" w:type="dxa"/>
          </w:tcPr>
          <w:p w14:paraId="070D14C6" w14:textId="77777777" w:rsidR="00725C1F" w:rsidRPr="00B8756B" w:rsidRDefault="00725C1F" w:rsidP="00D035BB">
            <w:pPr>
              <w:spacing w:beforeLines="0" w:before="0" w:afterLines="0" w:after="0" w:line="360" w:lineRule="auto"/>
              <w:ind w:firstLineChars="0" w:firstLine="0"/>
              <w:jc w:val="center"/>
            </w:pPr>
          </w:p>
        </w:tc>
        <w:tc>
          <w:tcPr>
            <w:tcW w:w="1478" w:type="dxa"/>
          </w:tcPr>
          <w:p w14:paraId="1BE299D1" w14:textId="77777777" w:rsidR="00725C1F" w:rsidRPr="00B8756B" w:rsidRDefault="00725C1F" w:rsidP="00D035BB">
            <w:pPr>
              <w:spacing w:beforeLines="0" w:before="0" w:afterLines="0" w:after="0" w:line="360" w:lineRule="auto"/>
              <w:ind w:firstLineChars="0" w:firstLine="0"/>
              <w:jc w:val="center"/>
            </w:pPr>
          </w:p>
        </w:tc>
        <w:tc>
          <w:tcPr>
            <w:tcW w:w="773" w:type="dxa"/>
          </w:tcPr>
          <w:p w14:paraId="5F33AF01" w14:textId="77777777" w:rsidR="00725C1F" w:rsidRPr="00B8756B" w:rsidRDefault="00725C1F" w:rsidP="00D035BB">
            <w:pPr>
              <w:spacing w:beforeLines="0" w:before="0" w:afterLines="0" w:after="0" w:line="360" w:lineRule="auto"/>
              <w:ind w:firstLineChars="0" w:firstLine="0"/>
              <w:jc w:val="center"/>
            </w:pPr>
          </w:p>
        </w:tc>
      </w:tr>
      <w:tr w:rsidR="00725C1F" w:rsidRPr="00B8756B" w14:paraId="4EAE00C5" w14:textId="77777777" w:rsidTr="00D035BB">
        <w:trPr>
          <w:jc w:val="center"/>
        </w:trPr>
        <w:tc>
          <w:tcPr>
            <w:tcW w:w="1448" w:type="dxa"/>
            <w:gridSpan w:val="2"/>
            <w:vMerge w:val="restart"/>
            <w:shd w:val="clear" w:color="auto" w:fill="D9D9D9"/>
            <w:vAlign w:val="center"/>
          </w:tcPr>
          <w:p w14:paraId="59D392AD" w14:textId="77777777" w:rsidR="00725C1F" w:rsidRPr="00B8756B" w:rsidRDefault="00725C1F" w:rsidP="00D035BB">
            <w:pPr>
              <w:spacing w:beforeLines="0" w:before="0" w:afterLines="0" w:after="0" w:line="360" w:lineRule="auto"/>
              <w:ind w:firstLineChars="0" w:firstLine="0"/>
              <w:jc w:val="center"/>
              <w:rPr>
                <w:b/>
              </w:rPr>
            </w:pPr>
            <w:r w:rsidRPr="00B8756B">
              <w:rPr>
                <w:rFonts w:hint="eastAsia"/>
                <w:b/>
              </w:rPr>
              <w:t>分类汇总</w:t>
            </w:r>
          </w:p>
        </w:tc>
        <w:tc>
          <w:tcPr>
            <w:tcW w:w="1132" w:type="dxa"/>
            <w:shd w:val="clear" w:color="auto" w:fill="D9D9D9"/>
            <w:vAlign w:val="center"/>
          </w:tcPr>
          <w:p w14:paraId="24AEDF60"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权利人</w:t>
            </w:r>
          </w:p>
          <w:p w14:paraId="63BC2842"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总量（人）</w:t>
            </w:r>
          </w:p>
        </w:tc>
        <w:tc>
          <w:tcPr>
            <w:tcW w:w="2362" w:type="dxa"/>
            <w:gridSpan w:val="2"/>
            <w:shd w:val="clear" w:color="auto" w:fill="D9D9D9"/>
            <w:vAlign w:val="center"/>
          </w:tcPr>
          <w:p w14:paraId="446169A2"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同意申报的权利人</w:t>
            </w:r>
          </w:p>
        </w:tc>
        <w:tc>
          <w:tcPr>
            <w:tcW w:w="1379" w:type="dxa"/>
            <w:shd w:val="clear" w:color="auto" w:fill="D9D9D9"/>
            <w:vAlign w:val="center"/>
          </w:tcPr>
          <w:p w14:paraId="681E36C7"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总建筑面积（</w:t>
            </w:r>
            <w:r w:rsidRPr="00B8756B">
              <w:rPr>
                <w:rFonts w:ascii="宋体" w:hAnsi="宋体" w:hint="eastAsia"/>
                <w:sz w:val="21"/>
                <w:szCs w:val="21"/>
              </w:rPr>
              <w:t>㎡</w:t>
            </w:r>
            <w:r w:rsidRPr="00B8756B">
              <w:rPr>
                <w:rFonts w:hint="eastAsia"/>
                <w:sz w:val="21"/>
                <w:szCs w:val="21"/>
              </w:rPr>
              <w:t>）</w:t>
            </w:r>
          </w:p>
        </w:tc>
        <w:tc>
          <w:tcPr>
            <w:tcW w:w="2658" w:type="dxa"/>
            <w:gridSpan w:val="2"/>
            <w:shd w:val="clear" w:color="auto" w:fill="D9D9D9"/>
            <w:vAlign w:val="center"/>
          </w:tcPr>
          <w:p w14:paraId="6A2862B5"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同意申报权利人</w:t>
            </w:r>
          </w:p>
          <w:p w14:paraId="2A5FA19B"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占有的建筑物</w:t>
            </w:r>
          </w:p>
        </w:tc>
        <w:tc>
          <w:tcPr>
            <w:tcW w:w="773" w:type="dxa"/>
            <w:vMerge w:val="restart"/>
            <w:shd w:val="clear" w:color="auto" w:fill="D9D9D9"/>
            <w:vAlign w:val="center"/>
          </w:tcPr>
          <w:p w14:paraId="31C787B5" w14:textId="77777777" w:rsidR="00725C1F" w:rsidRPr="00B8756B" w:rsidRDefault="00725C1F" w:rsidP="00D035BB">
            <w:pPr>
              <w:spacing w:beforeLines="0" w:before="0" w:afterLines="0" w:after="0" w:line="360" w:lineRule="auto"/>
              <w:ind w:firstLineChars="0" w:firstLine="0"/>
              <w:jc w:val="center"/>
            </w:pPr>
          </w:p>
        </w:tc>
      </w:tr>
      <w:tr w:rsidR="00725C1F" w:rsidRPr="00B8756B" w14:paraId="36715D02" w14:textId="77777777" w:rsidTr="00D035BB">
        <w:trPr>
          <w:trHeight w:val="393"/>
          <w:jc w:val="center"/>
        </w:trPr>
        <w:tc>
          <w:tcPr>
            <w:tcW w:w="1448" w:type="dxa"/>
            <w:gridSpan w:val="2"/>
            <w:vMerge/>
            <w:shd w:val="clear" w:color="auto" w:fill="D9D9D9"/>
            <w:vAlign w:val="center"/>
          </w:tcPr>
          <w:p w14:paraId="0460737D" w14:textId="77777777" w:rsidR="00725C1F" w:rsidRPr="00B8756B" w:rsidRDefault="00725C1F" w:rsidP="00D035BB">
            <w:pPr>
              <w:spacing w:beforeLines="0" w:before="0" w:afterLines="0" w:after="0" w:line="360" w:lineRule="auto"/>
              <w:ind w:firstLineChars="0" w:firstLine="0"/>
              <w:jc w:val="center"/>
              <w:rPr>
                <w:b/>
              </w:rPr>
            </w:pPr>
          </w:p>
        </w:tc>
        <w:tc>
          <w:tcPr>
            <w:tcW w:w="1132" w:type="dxa"/>
            <w:vMerge w:val="restart"/>
            <w:shd w:val="clear" w:color="auto" w:fill="D9D9D9"/>
            <w:vAlign w:val="center"/>
          </w:tcPr>
          <w:p w14:paraId="033B47CC" w14:textId="77777777" w:rsidR="00725C1F" w:rsidRPr="00B8756B" w:rsidRDefault="00725C1F" w:rsidP="00D035BB">
            <w:pPr>
              <w:spacing w:beforeLines="0" w:before="0" w:afterLines="0" w:after="0" w:line="360" w:lineRule="auto"/>
              <w:ind w:firstLineChars="0" w:firstLine="0"/>
              <w:jc w:val="center"/>
              <w:rPr>
                <w:b/>
                <w:sz w:val="21"/>
                <w:szCs w:val="21"/>
              </w:rPr>
            </w:pPr>
          </w:p>
        </w:tc>
        <w:tc>
          <w:tcPr>
            <w:tcW w:w="1134" w:type="dxa"/>
            <w:shd w:val="clear" w:color="auto" w:fill="D9D9D9"/>
            <w:vAlign w:val="center"/>
          </w:tcPr>
          <w:p w14:paraId="143E183B"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数量（人）</w:t>
            </w:r>
          </w:p>
        </w:tc>
        <w:tc>
          <w:tcPr>
            <w:tcW w:w="1228" w:type="dxa"/>
            <w:shd w:val="clear" w:color="auto" w:fill="D9D9D9"/>
            <w:vAlign w:val="center"/>
          </w:tcPr>
          <w:p w14:paraId="2D344EFA" w14:textId="77777777" w:rsidR="00725C1F" w:rsidRPr="00B8756B" w:rsidRDefault="00725C1F" w:rsidP="00D035BB">
            <w:pPr>
              <w:spacing w:beforeLines="0" w:afterLines="0" w:line="360" w:lineRule="auto"/>
              <w:ind w:firstLineChars="0" w:firstLine="0"/>
              <w:rPr>
                <w:sz w:val="21"/>
                <w:szCs w:val="21"/>
              </w:rPr>
            </w:pPr>
            <w:r w:rsidRPr="00B8756B">
              <w:rPr>
                <w:rFonts w:hint="eastAsia"/>
                <w:sz w:val="21"/>
                <w:szCs w:val="21"/>
              </w:rPr>
              <w:t>比例（</w:t>
            </w:r>
            <w:r w:rsidRPr="00B8756B">
              <w:rPr>
                <w:rFonts w:hint="eastAsia"/>
                <w:sz w:val="21"/>
                <w:szCs w:val="21"/>
              </w:rPr>
              <w:t>%</w:t>
            </w:r>
            <w:r w:rsidRPr="00B8756B">
              <w:rPr>
                <w:rFonts w:hint="eastAsia"/>
                <w:sz w:val="21"/>
                <w:szCs w:val="21"/>
              </w:rPr>
              <w:t>）</w:t>
            </w:r>
          </w:p>
        </w:tc>
        <w:tc>
          <w:tcPr>
            <w:tcW w:w="1379" w:type="dxa"/>
            <w:vMerge w:val="restart"/>
            <w:shd w:val="clear" w:color="auto" w:fill="D9D9D9"/>
            <w:vAlign w:val="center"/>
          </w:tcPr>
          <w:p w14:paraId="4AC6987F" w14:textId="77777777" w:rsidR="00725C1F" w:rsidRPr="00B8756B" w:rsidRDefault="00725C1F" w:rsidP="00D035BB">
            <w:pPr>
              <w:spacing w:beforeLines="0" w:before="0" w:afterLines="0" w:after="0" w:line="360" w:lineRule="auto"/>
              <w:ind w:firstLineChars="0" w:firstLine="0"/>
              <w:jc w:val="center"/>
              <w:rPr>
                <w:sz w:val="21"/>
                <w:szCs w:val="21"/>
              </w:rPr>
            </w:pPr>
          </w:p>
        </w:tc>
        <w:tc>
          <w:tcPr>
            <w:tcW w:w="1180" w:type="dxa"/>
            <w:shd w:val="clear" w:color="auto" w:fill="D9D9D9"/>
            <w:vAlign w:val="center"/>
          </w:tcPr>
          <w:p w14:paraId="3FD52B82"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面积（</w:t>
            </w:r>
            <w:r w:rsidRPr="00B8756B">
              <w:rPr>
                <w:rFonts w:ascii="宋体" w:hAnsi="宋体" w:hint="eastAsia"/>
                <w:sz w:val="21"/>
                <w:szCs w:val="21"/>
              </w:rPr>
              <w:t>㎡</w:t>
            </w:r>
            <w:r w:rsidRPr="00B8756B">
              <w:rPr>
                <w:rFonts w:hint="eastAsia"/>
                <w:sz w:val="21"/>
                <w:szCs w:val="21"/>
              </w:rPr>
              <w:t>）</w:t>
            </w:r>
          </w:p>
        </w:tc>
        <w:tc>
          <w:tcPr>
            <w:tcW w:w="1478" w:type="dxa"/>
            <w:shd w:val="clear" w:color="auto" w:fill="D9D9D9"/>
            <w:vAlign w:val="center"/>
          </w:tcPr>
          <w:p w14:paraId="6FF2FF3A"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比例（</w:t>
            </w:r>
            <w:r w:rsidRPr="00B8756B">
              <w:rPr>
                <w:rFonts w:hint="eastAsia"/>
                <w:sz w:val="21"/>
                <w:szCs w:val="21"/>
              </w:rPr>
              <w:t>%</w:t>
            </w:r>
            <w:r w:rsidRPr="00B8756B">
              <w:rPr>
                <w:rFonts w:hint="eastAsia"/>
                <w:sz w:val="21"/>
                <w:szCs w:val="21"/>
              </w:rPr>
              <w:t>）</w:t>
            </w:r>
          </w:p>
        </w:tc>
        <w:tc>
          <w:tcPr>
            <w:tcW w:w="773" w:type="dxa"/>
            <w:vMerge/>
            <w:shd w:val="clear" w:color="auto" w:fill="D9D9D9"/>
            <w:vAlign w:val="center"/>
          </w:tcPr>
          <w:p w14:paraId="58364E94" w14:textId="77777777" w:rsidR="00725C1F" w:rsidRPr="00B8756B" w:rsidRDefault="00725C1F" w:rsidP="00D035BB">
            <w:pPr>
              <w:spacing w:beforeLines="0" w:before="0" w:afterLines="0" w:after="0" w:line="360" w:lineRule="auto"/>
              <w:ind w:firstLineChars="0" w:firstLine="0"/>
              <w:jc w:val="center"/>
            </w:pPr>
          </w:p>
        </w:tc>
      </w:tr>
      <w:tr w:rsidR="00725C1F" w:rsidRPr="00B8756B" w14:paraId="3117AD8F" w14:textId="77777777" w:rsidTr="00D035BB">
        <w:trPr>
          <w:jc w:val="center"/>
        </w:trPr>
        <w:tc>
          <w:tcPr>
            <w:tcW w:w="1448" w:type="dxa"/>
            <w:gridSpan w:val="2"/>
            <w:vMerge/>
            <w:shd w:val="clear" w:color="auto" w:fill="D9D9D9"/>
            <w:vAlign w:val="center"/>
          </w:tcPr>
          <w:p w14:paraId="3609D604" w14:textId="77777777" w:rsidR="00725C1F" w:rsidRPr="00B8756B" w:rsidRDefault="00725C1F" w:rsidP="00D035BB">
            <w:pPr>
              <w:spacing w:beforeLines="0" w:before="0" w:afterLines="0" w:after="0" w:line="360" w:lineRule="auto"/>
              <w:ind w:firstLineChars="0" w:firstLine="0"/>
              <w:jc w:val="center"/>
              <w:rPr>
                <w:b/>
              </w:rPr>
            </w:pPr>
          </w:p>
        </w:tc>
        <w:tc>
          <w:tcPr>
            <w:tcW w:w="1132" w:type="dxa"/>
            <w:vMerge/>
            <w:shd w:val="clear" w:color="auto" w:fill="D9D9D9"/>
            <w:vAlign w:val="center"/>
          </w:tcPr>
          <w:p w14:paraId="32642B73" w14:textId="77777777" w:rsidR="00725C1F" w:rsidRPr="00B8756B" w:rsidRDefault="00725C1F" w:rsidP="00D035BB">
            <w:pPr>
              <w:spacing w:beforeLines="0" w:afterLines="0" w:line="360" w:lineRule="auto"/>
              <w:ind w:firstLine="482"/>
              <w:jc w:val="center"/>
              <w:rPr>
                <w:b/>
              </w:rPr>
            </w:pPr>
          </w:p>
        </w:tc>
        <w:tc>
          <w:tcPr>
            <w:tcW w:w="1134" w:type="dxa"/>
            <w:shd w:val="clear" w:color="auto" w:fill="D9D9D9"/>
            <w:vAlign w:val="center"/>
          </w:tcPr>
          <w:p w14:paraId="47E3A601" w14:textId="77777777" w:rsidR="00725C1F" w:rsidRPr="00B8756B" w:rsidRDefault="00725C1F" w:rsidP="00D035BB">
            <w:pPr>
              <w:spacing w:beforeLines="0" w:before="0" w:afterLines="0" w:after="0" w:line="360" w:lineRule="auto"/>
              <w:ind w:firstLineChars="0" w:firstLine="0"/>
              <w:jc w:val="center"/>
            </w:pPr>
          </w:p>
        </w:tc>
        <w:tc>
          <w:tcPr>
            <w:tcW w:w="1228" w:type="dxa"/>
            <w:shd w:val="clear" w:color="auto" w:fill="D9D9D9"/>
            <w:vAlign w:val="center"/>
          </w:tcPr>
          <w:p w14:paraId="03645C4B" w14:textId="77777777" w:rsidR="00725C1F" w:rsidRPr="00B8756B" w:rsidRDefault="00725C1F" w:rsidP="00D035BB">
            <w:pPr>
              <w:spacing w:beforeLines="0" w:before="0" w:afterLines="0" w:after="0" w:line="360" w:lineRule="auto"/>
              <w:ind w:firstLineChars="0" w:firstLine="0"/>
              <w:jc w:val="center"/>
            </w:pPr>
          </w:p>
        </w:tc>
        <w:tc>
          <w:tcPr>
            <w:tcW w:w="1379" w:type="dxa"/>
            <w:vMerge/>
            <w:shd w:val="clear" w:color="auto" w:fill="D9D9D9"/>
            <w:vAlign w:val="center"/>
          </w:tcPr>
          <w:p w14:paraId="3C355A40" w14:textId="77777777" w:rsidR="00725C1F" w:rsidRPr="00B8756B" w:rsidRDefault="00725C1F" w:rsidP="00D035BB">
            <w:pPr>
              <w:spacing w:beforeLines="0" w:before="0" w:afterLines="0" w:after="0" w:line="360" w:lineRule="auto"/>
              <w:ind w:firstLineChars="0" w:firstLine="0"/>
              <w:jc w:val="center"/>
            </w:pPr>
          </w:p>
        </w:tc>
        <w:tc>
          <w:tcPr>
            <w:tcW w:w="1180" w:type="dxa"/>
            <w:shd w:val="clear" w:color="auto" w:fill="D9D9D9"/>
            <w:vAlign w:val="center"/>
          </w:tcPr>
          <w:p w14:paraId="65D41B25" w14:textId="77777777" w:rsidR="00725C1F" w:rsidRPr="00B8756B" w:rsidRDefault="00725C1F" w:rsidP="00D035BB">
            <w:pPr>
              <w:spacing w:beforeLines="0" w:before="0" w:afterLines="0" w:after="0" w:line="360" w:lineRule="auto"/>
              <w:ind w:firstLineChars="0" w:firstLine="0"/>
              <w:jc w:val="center"/>
            </w:pPr>
          </w:p>
        </w:tc>
        <w:tc>
          <w:tcPr>
            <w:tcW w:w="1478" w:type="dxa"/>
            <w:shd w:val="clear" w:color="auto" w:fill="D9D9D9"/>
            <w:vAlign w:val="center"/>
          </w:tcPr>
          <w:p w14:paraId="152248BD" w14:textId="77777777" w:rsidR="00725C1F" w:rsidRPr="00B8756B" w:rsidRDefault="00725C1F" w:rsidP="00D035BB">
            <w:pPr>
              <w:spacing w:beforeLines="0" w:before="0" w:afterLines="0" w:after="0" w:line="360" w:lineRule="auto"/>
              <w:ind w:firstLineChars="0" w:firstLine="0"/>
              <w:jc w:val="center"/>
            </w:pPr>
          </w:p>
        </w:tc>
        <w:tc>
          <w:tcPr>
            <w:tcW w:w="773" w:type="dxa"/>
            <w:vMerge/>
            <w:shd w:val="clear" w:color="auto" w:fill="D9D9D9"/>
            <w:vAlign w:val="center"/>
          </w:tcPr>
          <w:p w14:paraId="5F4D3C85" w14:textId="77777777" w:rsidR="00725C1F" w:rsidRPr="00B8756B" w:rsidRDefault="00725C1F" w:rsidP="00D035BB">
            <w:pPr>
              <w:spacing w:beforeLines="0" w:before="0" w:afterLines="0" w:after="0" w:line="360" w:lineRule="auto"/>
              <w:ind w:firstLineChars="0" w:firstLine="0"/>
              <w:jc w:val="center"/>
            </w:pPr>
          </w:p>
        </w:tc>
      </w:tr>
      <w:tr w:rsidR="00725C1F" w:rsidRPr="00B8756B" w14:paraId="47F64E37" w14:textId="77777777" w:rsidTr="00D035BB">
        <w:trPr>
          <w:jc w:val="center"/>
        </w:trPr>
        <w:tc>
          <w:tcPr>
            <w:tcW w:w="810" w:type="dxa"/>
            <w:vMerge w:val="restart"/>
          </w:tcPr>
          <w:p w14:paraId="746A085C" w14:textId="77777777" w:rsidR="00725C1F" w:rsidRPr="00B8756B" w:rsidRDefault="00725C1F" w:rsidP="00D035BB">
            <w:pPr>
              <w:spacing w:beforeLines="0" w:before="0" w:afterLines="0" w:after="0" w:line="360" w:lineRule="auto"/>
              <w:ind w:firstLineChars="0" w:firstLine="0"/>
              <w:jc w:val="center"/>
            </w:pPr>
          </w:p>
        </w:tc>
        <w:tc>
          <w:tcPr>
            <w:tcW w:w="638" w:type="dxa"/>
          </w:tcPr>
          <w:p w14:paraId="22CFA138" w14:textId="77777777" w:rsidR="00725C1F" w:rsidRPr="00B8756B" w:rsidRDefault="00725C1F" w:rsidP="00D035BB">
            <w:pPr>
              <w:spacing w:beforeLines="0" w:before="0" w:afterLines="0" w:after="0" w:line="360" w:lineRule="auto"/>
              <w:ind w:firstLineChars="0" w:firstLine="0"/>
              <w:jc w:val="center"/>
            </w:pPr>
          </w:p>
        </w:tc>
        <w:tc>
          <w:tcPr>
            <w:tcW w:w="1132" w:type="dxa"/>
          </w:tcPr>
          <w:p w14:paraId="1268951F" w14:textId="77777777" w:rsidR="00725C1F" w:rsidRPr="00B8756B" w:rsidRDefault="00725C1F" w:rsidP="00D035BB">
            <w:pPr>
              <w:spacing w:beforeLines="0" w:before="0" w:afterLines="0" w:after="0" w:line="360" w:lineRule="auto"/>
              <w:ind w:firstLineChars="0" w:firstLine="0"/>
              <w:jc w:val="center"/>
            </w:pPr>
          </w:p>
        </w:tc>
        <w:tc>
          <w:tcPr>
            <w:tcW w:w="1134" w:type="dxa"/>
          </w:tcPr>
          <w:p w14:paraId="512D8D71" w14:textId="77777777" w:rsidR="00725C1F" w:rsidRPr="00B8756B" w:rsidRDefault="00725C1F" w:rsidP="00D035BB">
            <w:pPr>
              <w:spacing w:beforeLines="0" w:before="0" w:afterLines="0" w:after="0" w:line="360" w:lineRule="auto"/>
              <w:ind w:firstLineChars="0" w:firstLine="0"/>
              <w:jc w:val="center"/>
            </w:pPr>
          </w:p>
        </w:tc>
        <w:tc>
          <w:tcPr>
            <w:tcW w:w="1228" w:type="dxa"/>
          </w:tcPr>
          <w:p w14:paraId="5B981751" w14:textId="77777777" w:rsidR="00725C1F" w:rsidRPr="00B8756B" w:rsidRDefault="00725C1F" w:rsidP="00D035BB">
            <w:pPr>
              <w:spacing w:beforeLines="0" w:before="0" w:afterLines="0" w:after="0" w:line="360" w:lineRule="auto"/>
              <w:ind w:firstLineChars="0" w:firstLine="0"/>
              <w:jc w:val="center"/>
            </w:pPr>
          </w:p>
        </w:tc>
        <w:tc>
          <w:tcPr>
            <w:tcW w:w="1379" w:type="dxa"/>
          </w:tcPr>
          <w:p w14:paraId="74C37483" w14:textId="77777777" w:rsidR="00725C1F" w:rsidRPr="00B8756B" w:rsidRDefault="00725C1F" w:rsidP="00D035BB">
            <w:pPr>
              <w:spacing w:beforeLines="0" w:before="0" w:afterLines="0" w:after="0" w:line="360" w:lineRule="auto"/>
              <w:ind w:firstLineChars="0" w:firstLine="0"/>
              <w:jc w:val="center"/>
            </w:pPr>
          </w:p>
        </w:tc>
        <w:tc>
          <w:tcPr>
            <w:tcW w:w="1180" w:type="dxa"/>
          </w:tcPr>
          <w:p w14:paraId="0959A99F" w14:textId="77777777" w:rsidR="00725C1F" w:rsidRPr="00B8756B" w:rsidRDefault="00725C1F" w:rsidP="00D035BB">
            <w:pPr>
              <w:spacing w:beforeLines="0" w:before="0" w:afterLines="0" w:after="0" w:line="360" w:lineRule="auto"/>
              <w:ind w:firstLineChars="0" w:firstLine="0"/>
              <w:jc w:val="center"/>
            </w:pPr>
          </w:p>
        </w:tc>
        <w:tc>
          <w:tcPr>
            <w:tcW w:w="1478" w:type="dxa"/>
          </w:tcPr>
          <w:p w14:paraId="4FCCFF1E" w14:textId="77777777" w:rsidR="00725C1F" w:rsidRPr="00B8756B" w:rsidRDefault="00725C1F" w:rsidP="00D035BB">
            <w:pPr>
              <w:spacing w:beforeLines="0" w:before="0" w:afterLines="0" w:after="0" w:line="360" w:lineRule="auto"/>
              <w:ind w:firstLineChars="0" w:firstLine="0"/>
              <w:jc w:val="center"/>
            </w:pPr>
          </w:p>
        </w:tc>
        <w:tc>
          <w:tcPr>
            <w:tcW w:w="773" w:type="dxa"/>
          </w:tcPr>
          <w:p w14:paraId="0664113F" w14:textId="77777777" w:rsidR="00725C1F" w:rsidRPr="00B8756B" w:rsidRDefault="00725C1F" w:rsidP="00D035BB">
            <w:pPr>
              <w:spacing w:beforeLines="0" w:before="0" w:afterLines="0" w:after="0" w:line="360" w:lineRule="auto"/>
              <w:ind w:firstLineChars="0" w:firstLine="0"/>
              <w:jc w:val="center"/>
            </w:pPr>
          </w:p>
        </w:tc>
      </w:tr>
      <w:tr w:rsidR="00725C1F" w:rsidRPr="00B8756B" w14:paraId="0BB156BA" w14:textId="77777777" w:rsidTr="00D035BB">
        <w:trPr>
          <w:jc w:val="center"/>
        </w:trPr>
        <w:tc>
          <w:tcPr>
            <w:tcW w:w="810" w:type="dxa"/>
            <w:vMerge/>
          </w:tcPr>
          <w:p w14:paraId="4F2373E3" w14:textId="77777777" w:rsidR="00725C1F" w:rsidRPr="00B8756B" w:rsidRDefault="00725C1F" w:rsidP="00D035BB">
            <w:pPr>
              <w:spacing w:beforeLines="0" w:before="0" w:afterLines="0" w:after="0" w:line="360" w:lineRule="auto"/>
              <w:ind w:firstLineChars="0" w:firstLine="0"/>
              <w:jc w:val="center"/>
            </w:pPr>
          </w:p>
        </w:tc>
        <w:tc>
          <w:tcPr>
            <w:tcW w:w="638" w:type="dxa"/>
          </w:tcPr>
          <w:p w14:paraId="1E21B87D" w14:textId="77777777" w:rsidR="00725C1F" w:rsidRPr="00B8756B" w:rsidRDefault="00725C1F" w:rsidP="00D035BB">
            <w:pPr>
              <w:spacing w:beforeLines="0" w:before="0" w:afterLines="0" w:after="0" w:line="360" w:lineRule="auto"/>
              <w:ind w:firstLineChars="0" w:firstLine="0"/>
              <w:jc w:val="center"/>
            </w:pPr>
          </w:p>
        </w:tc>
        <w:tc>
          <w:tcPr>
            <w:tcW w:w="1132" w:type="dxa"/>
          </w:tcPr>
          <w:p w14:paraId="0EAF51E7" w14:textId="77777777" w:rsidR="00725C1F" w:rsidRPr="00B8756B" w:rsidRDefault="00725C1F" w:rsidP="00D035BB">
            <w:pPr>
              <w:spacing w:beforeLines="0" w:before="0" w:afterLines="0" w:after="0" w:line="360" w:lineRule="auto"/>
              <w:ind w:firstLineChars="0" w:firstLine="0"/>
              <w:jc w:val="center"/>
            </w:pPr>
          </w:p>
        </w:tc>
        <w:tc>
          <w:tcPr>
            <w:tcW w:w="1134" w:type="dxa"/>
          </w:tcPr>
          <w:p w14:paraId="76E5D11F" w14:textId="77777777" w:rsidR="00725C1F" w:rsidRPr="00B8756B" w:rsidRDefault="00725C1F" w:rsidP="00D035BB">
            <w:pPr>
              <w:spacing w:beforeLines="0" w:before="0" w:afterLines="0" w:after="0" w:line="360" w:lineRule="auto"/>
              <w:ind w:firstLineChars="0" w:firstLine="0"/>
              <w:jc w:val="center"/>
            </w:pPr>
          </w:p>
        </w:tc>
        <w:tc>
          <w:tcPr>
            <w:tcW w:w="1228" w:type="dxa"/>
          </w:tcPr>
          <w:p w14:paraId="69949A08" w14:textId="77777777" w:rsidR="00725C1F" w:rsidRPr="00B8756B" w:rsidRDefault="00725C1F" w:rsidP="00D035BB">
            <w:pPr>
              <w:spacing w:beforeLines="0" w:before="0" w:afterLines="0" w:after="0" w:line="360" w:lineRule="auto"/>
              <w:ind w:firstLineChars="0" w:firstLine="0"/>
              <w:jc w:val="center"/>
            </w:pPr>
          </w:p>
        </w:tc>
        <w:tc>
          <w:tcPr>
            <w:tcW w:w="1379" w:type="dxa"/>
          </w:tcPr>
          <w:p w14:paraId="04E603D8" w14:textId="77777777" w:rsidR="00725C1F" w:rsidRPr="00B8756B" w:rsidRDefault="00725C1F" w:rsidP="00D035BB">
            <w:pPr>
              <w:spacing w:beforeLines="0" w:before="0" w:afterLines="0" w:after="0" w:line="360" w:lineRule="auto"/>
              <w:ind w:firstLineChars="0" w:firstLine="0"/>
              <w:jc w:val="center"/>
            </w:pPr>
          </w:p>
        </w:tc>
        <w:tc>
          <w:tcPr>
            <w:tcW w:w="1180" w:type="dxa"/>
          </w:tcPr>
          <w:p w14:paraId="072E2E45" w14:textId="77777777" w:rsidR="00725C1F" w:rsidRPr="00B8756B" w:rsidRDefault="00725C1F" w:rsidP="00D035BB">
            <w:pPr>
              <w:spacing w:beforeLines="0" w:before="0" w:afterLines="0" w:after="0" w:line="360" w:lineRule="auto"/>
              <w:ind w:firstLineChars="0" w:firstLine="0"/>
              <w:jc w:val="center"/>
            </w:pPr>
          </w:p>
        </w:tc>
        <w:tc>
          <w:tcPr>
            <w:tcW w:w="1478" w:type="dxa"/>
          </w:tcPr>
          <w:p w14:paraId="11B1B468" w14:textId="77777777" w:rsidR="00725C1F" w:rsidRPr="00B8756B" w:rsidRDefault="00725C1F" w:rsidP="00D035BB">
            <w:pPr>
              <w:spacing w:beforeLines="0" w:before="0" w:afterLines="0" w:after="0" w:line="360" w:lineRule="auto"/>
              <w:ind w:firstLineChars="0" w:firstLine="0"/>
              <w:jc w:val="center"/>
            </w:pPr>
          </w:p>
        </w:tc>
        <w:tc>
          <w:tcPr>
            <w:tcW w:w="773" w:type="dxa"/>
          </w:tcPr>
          <w:p w14:paraId="6962BB1E" w14:textId="77777777" w:rsidR="00725C1F" w:rsidRPr="00B8756B" w:rsidRDefault="00725C1F" w:rsidP="00D035BB">
            <w:pPr>
              <w:spacing w:beforeLines="0" w:before="0" w:afterLines="0" w:after="0" w:line="360" w:lineRule="auto"/>
              <w:ind w:firstLineChars="0" w:firstLine="0"/>
              <w:jc w:val="center"/>
            </w:pPr>
          </w:p>
        </w:tc>
      </w:tr>
      <w:tr w:rsidR="00725C1F" w:rsidRPr="00B8756B" w14:paraId="42C7A796" w14:textId="77777777" w:rsidTr="00D035BB">
        <w:trPr>
          <w:jc w:val="center"/>
        </w:trPr>
        <w:tc>
          <w:tcPr>
            <w:tcW w:w="810" w:type="dxa"/>
            <w:vMerge/>
          </w:tcPr>
          <w:p w14:paraId="2D58D578" w14:textId="77777777" w:rsidR="00725C1F" w:rsidRPr="00B8756B" w:rsidRDefault="00725C1F" w:rsidP="00D035BB">
            <w:pPr>
              <w:spacing w:beforeLines="0" w:before="0" w:afterLines="0" w:after="0" w:line="360" w:lineRule="auto"/>
              <w:ind w:firstLineChars="0" w:firstLine="0"/>
              <w:jc w:val="center"/>
            </w:pPr>
          </w:p>
        </w:tc>
        <w:tc>
          <w:tcPr>
            <w:tcW w:w="638" w:type="dxa"/>
          </w:tcPr>
          <w:p w14:paraId="44022367" w14:textId="77777777" w:rsidR="00725C1F" w:rsidRPr="00B8756B" w:rsidRDefault="00725C1F" w:rsidP="00D035BB">
            <w:pPr>
              <w:spacing w:beforeLines="0" w:before="0" w:afterLines="0" w:after="0" w:line="360" w:lineRule="auto"/>
              <w:ind w:firstLineChars="0" w:firstLine="0"/>
              <w:jc w:val="center"/>
            </w:pPr>
          </w:p>
        </w:tc>
        <w:tc>
          <w:tcPr>
            <w:tcW w:w="1132" w:type="dxa"/>
          </w:tcPr>
          <w:p w14:paraId="2114F2D9" w14:textId="77777777" w:rsidR="00725C1F" w:rsidRPr="00B8756B" w:rsidRDefault="00725C1F" w:rsidP="00D035BB">
            <w:pPr>
              <w:spacing w:beforeLines="0" w:before="0" w:afterLines="0" w:after="0" w:line="360" w:lineRule="auto"/>
              <w:ind w:firstLineChars="0" w:firstLine="0"/>
              <w:jc w:val="center"/>
            </w:pPr>
          </w:p>
        </w:tc>
        <w:tc>
          <w:tcPr>
            <w:tcW w:w="1134" w:type="dxa"/>
          </w:tcPr>
          <w:p w14:paraId="3BB52CCC" w14:textId="77777777" w:rsidR="00725C1F" w:rsidRPr="00B8756B" w:rsidRDefault="00725C1F" w:rsidP="00D035BB">
            <w:pPr>
              <w:spacing w:beforeLines="0" w:before="0" w:afterLines="0" w:after="0" w:line="360" w:lineRule="auto"/>
              <w:ind w:firstLineChars="0" w:firstLine="0"/>
              <w:jc w:val="center"/>
            </w:pPr>
          </w:p>
        </w:tc>
        <w:tc>
          <w:tcPr>
            <w:tcW w:w="1228" w:type="dxa"/>
          </w:tcPr>
          <w:p w14:paraId="30847044" w14:textId="77777777" w:rsidR="00725C1F" w:rsidRPr="00B8756B" w:rsidRDefault="00725C1F" w:rsidP="00D035BB">
            <w:pPr>
              <w:spacing w:beforeLines="0" w:before="0" w:afterLines="0" w:after="0" w:line="360" w:lineRule="auto"/>
              <w:ind w:firstLineChars="0" w:firstLine="0"/>
              <w:jc w:val="center"/>
            </w:pPr>
          </w:p>
        </w:tc>
        <w:tc>
          <w:tcPr>
            <w:tcW w:w="1379" w:type="dxa"/>
          </w:tcPr>
          <w:p w14:paraId="63D3B898" w14:textId="77777777" w:rsidR="00725C1F" w:rsidRPr="00B8756B" w:rsidRDefault="00725C1F" w:rsidP="00D035BB">
            <w:pPr>
              <w:spacing w:beforeLines="0" w:before="0" w:afterLines="0" w:after="0" w:line="360" w:lineRule="auto"/>
              <w:ind w:firstLineChars="0" w:firstLine="0"/>
              <w:jc w:val="center"/>
            </w:pPr>
          </w:p>
        </w:tc>
        <w:tc>
          <w:tcPr>
            <w:tcW w:w="1180" w:type="dxa"/>
          </w:tcPr>
          <w:p w14:paraId="4C5D7B88" w14:textId="77777777" w:rsidR="00725C1F" w:rsidRPr="00B8756B" w:rsidRDefault="00725C1F" w:rsidP="00D035BB">
            <w:pPr>
              <w:spacing w:beforeLines="0" w:before="0" w:afterLines="0" w:after="0" w:line="360" w:lineRule="auto"/>
              <w:ind w:firstLineChars="0" w:firstLine="0"/>
              <w:jc w:val="center"/>
            </w:pPr>
          </w:p>
        </w:tc>
        <w:tc>
          <w:tcPr>
            <w:tcW w:w="1478" w:type="dxa"/>
          </w:tcPr>
          <w:p w14:paraId="3958E1DB" w14:textId="77777777" w:rsidR="00725C1F" w:rsidRPr="00B8756B" w:rsidRDefault="00725C1F" w:rsidP="00D035BB">
            <w:pPr>
              <w:spacing w:beforeLines="0" w:before="0" w:afterLines="0" w:after="0" w:line="360" w:lineRule="auto"/>
              <w:ind w:firstLineChars="0" w:firstLine="0"/>
              <w:jc w:val="center"/>
            </w:pPr>
          </w:p>
        </w:tc>
        <w:tc>
          <w:tcPr>
            <w:tcW w:w="773" w:type="dxa"/>
          </w:tcPr>
          <w:p w14:paraId="21DD530C" w14:textId="77777777" w:rsidR="00725C1F" w:rsidRPr="00B8756B" w:rsidRDefault="00725C1F" w:rsidP="00D035BB">
            <w:pPr>
              <w:spacing w:beforeLines="0" w:before="0" w:afterLines="0" w:after="0" w:line="360" w:lineRule="auto"/>
              <w:ind w:firstLineChars="0" w:firstLine="0"/>
              <w:jc w:val="center"/>
            </w:pPr>
          </w:p>
        </w:tc>
      </w:tr>
      <w:tr w:rsidR="00725C1F" w:rsidRPr="00B8756B" w14:paraId="4619C4E9" w14:textId="77777777" w:rsidTr="00D035BB">
        <w:trPr>
          <w:jc w:val="center"/>
        </w:trPr>
        <w:tc>
          <w:tcPr>
            <w:tcW w:w="810" w:type="dxa"/>
            <w:vMerge/>
          </w:tcPr>
          <w:p w14:paraId="0074F020" w14:textId="77777777" w:rsidR="00725C1F" w:rsidRPr="00B8756B" w:rsidRDefault="00725C1F" w:rsidP="00D035BB">
            <w:pPr>
              <w:spacing w:beforeLines="0" w:before="0" w:afterLines="0" w:after="0" w:line="360" w:lineRule="auto"/>
              <w:ind w:firstLineChars="0" w:firstLine="0"/>
              <w:jc w:val="center"/>
            </w:pPr>
          </w:p>
        </w:tc>
        <w:tc>
          <w:tcPr>
            <w:tcW w:w="638" w:type="dxa"/>
          </w:tcPr>
          <w:p w14:paraId="212CABCE" w14:textId="77777777" w:rsidR="00725C1F" w:rsidRPr="00B8756B" w:rsidRDefault="00725C1F" w:rsidP="00D035BB">
            <w:pPr>
              <w:spacing w:beforeLines="0" w:before="0" w:afterLines="0" w:after="0" w:line="360" w:lineRule="auto"/>
              <w:ind w:firstLineChars="0" w:firstLine="0"/>
              <w:jc w:val="center"/>
            </w:pPr>
          </w:p>
        </w:tc>
        <w:tc>
          <w:tcPr>
            <w:tcW w:w="1132" w:type="dxa"/>
          </w:tcPr>
          <w:p w14:paraId="49C7CFCF" w14:textId="77777777" w:rsidR="00725C1F" w:rsidRPr="00B8756B" w:rsidRDefault="00725C1F" w:rsidP="00D035BB">
            <w:pPr>
              <w:spacing w:beforeLines="0" w:before="0" w:afterLines="0" w:after="0" w:line="360" w:lineRule="auto"/>
              <w:ind w:firstLineChars="0" w:firstLine="0"/>
              <w:jc w:val="center"/>
            </w:pPr>
          </w:p>
        </w:tc>
        <w:tc>
          <w:tcPr>
            <w:tcW w:w="1134" w:type="dxa"/>
          </w:tcPr>
          <w:p w14:paraId="117C129A" w14:textId="77777777" w:rsidR="00725C1F" w:rsidRPr="00B8756B" w:rsidRDefault="00725C1F" w:rsidP="00D035BB">
            <w:pPr>
              <w:spacing w:beforeLines="0" w:before="0" w:afterLines="0" w:after="0" w:line="360" w:lineRule="auto"/>
              <w:ind w:firstLineChars="0" w:firstLine="0"/>
              <w:jc w:val="center"/>
            </w:pPr>
          </w:p>
        </w:tc>
        <w:tc>
          <w:tcPr>
            <w:tcW w:w="1228" w:type="dxa"/>
          </w:tcPr>
          <w:p w14:paraId="5FE26A5F" w14:textId="77777777" w:rsidR="00725C1F" w:rsidRPr="00B8756B" w:rsidRDefault="00725C1F" w:rsidP="00D035BB">
            <w:pPr>
              <w:spacing w:beforeLines="0" w:before="0" w:afterLines="0" w:after="0" w:line="360" w:lineRule="auto"/>
              <w:ind w:firstLineChars="0" w:firstLine="0"/>
              <w:jc w:val="center"/>
            </w:pPr>
          </w:p>
        </w:tc>
        <w:tc>
          <w:tcPr>
            <w:tcW w:w="1379" w:type="dxa"/>
          </w:tcPr>
          <w:p w14:paraId="0C17A2D8" w14:textId="77777777" w:rsidR="00725C1F" w:rsidRPr="00B8756B" w:rsidRDefault="00725C1F" w:rsidP="00D035BB">
            <w:pPr>
              <w:spacing w:beforeLines="0" w:before="0" w:afterLines="0" w:after="0" w:line="360" w:lineRule="auto"/>
              <w:ind w:firstLineChars="0" w:firstLine="0"/>
              <w:jc w:val="center"/>
            </w:pPr>
          </w:p>
        </w:tc>
        <w:tc>
          <w:tcPr>
            <w:tcW w:w="1180" w:type="dxa"/>
          </w:tcPr>
          <w:p w14:paraId="01CEF444" w14:textId="77777777" w:rsidR="00725C1F" w:rsidRPr="00B8756B" w:rsidRDefault="00725C1F" w:rsidP="00D035BB">
            <w:pPr>
              <w:spacing w:beforeLines="0" w:before="0" w:afterLines="0" w:after="0" w:line="360" w:lineRule="auto"/>
              <w:ind w:firstLineChars="0" w:firstLine="0"/>
              <w:jc w:val="center"/>
            </w:pPr>
          </w:p>
        </w:tc>
        <w:tc>
          <w:tcPr>
            <w:tcW w:w="1478" w:type="dxa"/>
          </w:tcPr>
          <w:p w14:paraId="7B7D863A" w14:textId="77777777" w:rsidR="00725C1F" w:rsidRPr="00B8756B" w:rsidRDefault="00725C1F" w:rsidP="00D035BB">
            <w:pPr>
              <w:spacing w:beforeLines="0" w:before="0" w:afterLines="0" w:after="0" w:line="360" w:lineRule="auto"/>
              <w:ind w:firstLineChars="0" w:firstLine="0"/>
              <w:jc w:val="center"/>
            </w:pPr>
          </w:p>
        </w:tc>
        <w:tc>
          <w:tcPr>
            <w:tcW w:w="773" w:type="dxa"/>
          </w:tcPr>
          <w:p w14:paraId="199361C0" w14:textId="77777777" w:rsidR="00725C1F" w:rsidRPr="00B8756B" w:rsidRDefault="00725C1F" w:rsidP="00D035BB">
            <w:pPr>
              <w:spacing w:beforeLines="0" w:before="0" w:afterLines="0" w:after="0" w:line="360" w:lineRule="auto"/>
              <w:ind w:firstLineChars="0" w:firstLine="0"/>
              <w:jc w:val="center"/>
            </w:pPr>
          </w:p>
        </w:tc>
      </w:tr>
      <w:tr w:rsidR="00725C1F" w:rsidRPr="00B8756B" w14:paraId="30E83BD5" w14:textId="77777777" w:rsidTr="00D035BB">
        <w:trPr>
          <w:jc w:val="center"/>
        </w:trPr>
        <w:tc>
          <w:tcPr>
            <w:tcW w:w="810" w:type="dxa"/>
            <w:vMerge/>
          </w:tcPr>
          <w:p w14:paraId="65A40764" w14:textId="77777777" w:rsidR="00725C1F" w:rsidRPr="00B8756B" w:rsidRDefault="00725C1F" w:rsidP="00D035BB">
            <w:pPr>
              <w:spacing w:beforeLines="0" w:before="0" w:afterLines="0" w:after="0" w:line="360" w:lineRule="auto"/>
              <w:ind w:firstLineChars="0" w:firstLine="0"/>
              <w:jc w:val="center"/>
            </w:pPr>
          </w:p>
        </w:tc>
        <w:tc>
          <w:tcPr>
            <w:tcW w:w="638" w:type="dxa"/>
          </w:tcPr>
          <w:p w14:paraId="60BC84FB" w14:textId="77777777" w:rsidR="00725C1F" w:rsidRPr="00B8756B" w:rsidRDefault="00725C1F" w:rsidP="00D035BB">
            <w:pPr>
              <w:spacing w:beforeLines="0" w:before="0" w:afterLines="0" w:after="0" w:line="360" w:lineRule="auto"/>
              <w:ind w:firstLineChars="0" w:firstLine="0"/>
              <w:jc w:val="center"/>
            </w:pPr>
          </w:p>
        </w:tc>
        <w:tc>
          <w:tcPr>
            <w:tcW w:w="1132" w:type="dxa"/>
          </w:tcPr>
          <w:p w14:paraId="3B46827A" w14:textId="77777777" w:rsidR="00725C1F" w:rsidRPr="00B8756B" w:rsidRDefault="00725C1F" w:rsidP="00D035BB">
            <w:pPr>
              <w:spacing w:beforeLines="0" w:before="0" w:afterLines="0" w:after="0" w:line="360" w:lineRule="auto"/>
              <w:ind w:firstLineChars="0" w:firstLine="0"/>
              <w:jc w:val="center"/>
            </w:pPr>
          </w:p>
        </w:tc>
        <w:tc>
          <w:tcPr>
            <w:tcW w:w="1134" w:type="dxa"/>
          </w:tcPr>
          <w:p w14:paraId="1B084E60" w14:textId="77777777" w:rsidR="00725C1F" w:rsidRPr="00B8756B" w:rsidRDefault="00725C1F" w:rsidP="00D035BB">
            <w:pPr>
              <w:spacing w:beforeLines="0" w:before="0" w:afterLines="0" w:after="0" w:line="360" w:lineRule="auto"/>
              <w:ind w:firstLineChars="0" w:firstLine="0"/>
              <w:jc w:val="center"/>
            </w:pPr>
          </w:p>
        </w:tc>
        <w:tc>
          <w:tcPr>
            <w:tcW w:w="1228" w:type="dxa"/>
          </w:tcPr>
          <w:p w14:paraId="28B37A5D" w14:textId="77777777" w:rsidR="00725C1F" w:rsidRPr="00B8756B" w:rsidRDefault="00725C1F" w:rsidP="00D035BB">
            <w:pPr>
              <w:spacing w:beforeLines="0" w:before="0" w:afterLines="0" w:after="0" w:line="360" w:lineRule="auto"/>
              <w:ind w:firstLineChars="0" w:firstLine="0"/>
              <w:jc w:val="center"/>
            </w:pPr>
          </w:p>
        </w:tc>
        <w:tc>
          <w:tcPr>
            <w:tcW w:w="1379" w:type="dxa"/>
          </w:tcPr>
          <w:p w14:paraId="086A1230" w14:textId="77777777" w:rsidR="00725C1F" w:rsidRPr="00B8756B" w:rsidRDefault="00725C1F" w:rsidP="00D035BB">
            <w:pPr>
              <w:spacing w:beforeLines="0" w:before="0" w:afterLines="0" w:after="0" w:line="360" w:lineRule="auto"/>
              <w:ind w:firstLineChars="0" w:firstLine="0"/>
              <w:jc w:val="center"/>
            </w:pPr>
          </w:p>
        </w:tc>
        <w:tc>
          <w:tcPr>
            <w:tcW w:w="1180" w:type="dxa"/>
          </w:tcPr>
          <w:p w14:paraId="68486B17" w14:textId="77777777" w:rsidR="00725C1F" w:rsidRPr="00B8756B" w:rsidRDefault="00725C1F" w:rsidP="00D035BB">
            <w:pPr>
              <w:spacing w:beforeLines="0" w:before="0" w:afterLines="0" w:after="0" w:line="360" w:lineRule="auto"/>
              <w:ind w:firstLineChars="0" w:firstLine="0"/>
              <w:jc w:val="center"/>
            </w:pPr>
          </w:p>
        </w:tc>
        <w:tc>
          <w:tcPr>
            <w:tcW w:w="1478" w:type="dxa"/>
          </w:tcPr>
          <w:p w14:paraId="3D413F47" w14:textId="77777777" w:rsidR="00725C1F" w:rsidRPr="00B8756B" w:rsidRDefault="00725C1F" w:rsidP="00D035BB">
            <w:pPr>
              <w:spacing w:beforeLines="0" w:before="0" w:afterLines="0" w:after="0" w:line="360" w:lineRule="auto"/>
              <w:ind w:firstLineChars="0" w:firstLine="0"/>
              <w:jc w:val="center"/>
            </w:pPr>
          </w:p>
        </w:tc>
        <w:tc>
          <w:tcPr>
            <w:tcW w:w="773" w:type="dxa"/>
          </w:tcPr>
          <w:p w14:paraId="0B254C2E" w14:textId="77777777" w:rsidR="00725C1F" w:rsidRPr="00B8756B" w:rsidRDefault="00725C1F" w:rsidP="00D035BB">
            <w:pPr>
              <w:spacing w:beforeLines="0" w:before="0" w:afterLines="0" w:after="0" w:line="360" w:lineRule="auto"/>
              <w:ind w:firstLineChars="0" w:firstLine="0"/>
              <w:jc w:val="center"/>
            </w:pPr>
          </w:p>
        </w:tc>
      </w:tr>
      <w:tr w:rsidR="00725C1F" w:rsidRPr="00B8756B" w14:paraId="36893976" w14:textId="77777777" w:rsidTr="00D035BB">
        <w:trPr>
          <w:jc w:val="center"/>
        </w:trPr>
        <w:tc>
          <w:tcPr>
            <w:tcW w:w="810" w:type="dxa"/>
            <w:vMerge/>
          </w:tcPr>
          <w:p w14:paraId="584C19EB" w14:textId="77777777" w:rsidR="00725C1F" w:rsidRPr="00B8756B" w:rsidRDefault="00725C1F" w:rsidP="00D035BB">
            <w:pPr>
              <w:spacing w:beforeLines="0" w:before="0" w:afterLines="0" w:after="0" w:line="360" w:lineRule="auto"/>
              <w:ind w:firstLineChars="0" w:firstLine="0"/>
              <w:jc w:val="center"/>
            </w:pPr>
          </w:p>
        </w:tc>
        <w:tc>
          <w:tcPr>
            <w:tcW w:w="638" w:type="dxa"/>
          </w:tcPr>
          <w:p w14:paraId="7A8B2768" w14:textId="77777777" w:rsidR="00725C1F" w:rsidRPr="00B8756B" w:rsidRDefault="00725C1F" w:rsidP="00D035BB">
            <w:pPr>
              <w:spacing w:beforeLines="0" w:before="0" w:afterLines="0" w:after="0" w:line="360" w:lineRule="auto"/>
              <w:ind w:firstLineChars="0" w:firstLine="0"/>
              <w:jc w:val="center"/>
            </w:pPr>
          </w:p>
        </w:tc>
        <w:tc>
          <w:tcPr>
            <w:tcW w:w="1132" w:type="dxa"/>
          </w:tcPr>
          <w:p w14:paraId="4773B538" w14:textId="77777777" w:rsidR="00725C1F" w:rsidRPr="00B8756B" w:rsidRDefault="00725C1F" w:rsidP="00D035BB">
            <w:pPr>
              <w:spacing w:beforeLines="0" w:before="0" w:afterLines="0" w:after="0" w:line="360" w:lineRule="auto"/>
              <w:ind w:firstLineChars="0" w:firstLine="0"/>
              <w:jc w:val="center"/>
            </w:pPr>
          </w:p>
        </w:tc>
        <w:tc>
          <w:tcPr>
            <w:tcW w:w="1134" w:type="dxa"/>
          </w:tcPr>
          <w:p w14:paraId="3CFC09AC" w14:textId="77777777" w:rsidR="00725C1F" w:rsidRPr="00B8756B" w:rsidRDefault="00725C1F" w:rsidP="00D035BB">
            <w:pPr>
              <w:spacing w:beforeLines="0" w:before="0" w:afterLines="0" w:after="0" w:line="360" w:lineRule="auto"/>
              <w:ind w:firstLineChars="0" w:firstLine="0"/>
              <w:jc w:val="center"/>
            </w:pPr>
          </w:p>
        </w:tc>
        <w:tc>
          <w:tcPr>
            <w:tcW w:w="1228" w:type="dxa"/>
          </w:tcPr>
          <w:p w14:paraId="2C0BEDA4" w14:textId="77777777" w:rsidR="00725C1F" w:rsidRPr="00B8756B" w:rsidRDefault="00725C1F" w:rsidP="00D035BB">
            <w:pPr>
              <w:spacing w:beforeLines="0" w:before="0" w:afterLines="0" w:after="0" w:line="360" w:lineRule="auto"/>
              <w:ind w:firstLineChars="0" w:firstLine="0"/>
              <w:jc w:val="center"/>
            </w:pPr>
          </w:p>
        </w:tc>
        <w:tc>
          <w:tcPr>
            <w:tcW w:w="1379" w:type="dxa"/>
          </w:tcPr>
          <w:p w14:paraId="60A88478" w14:textId="77777777" w:rsidR="00725C1F" w:rsidRPr="00B8756B" w:rsidRDefault="00725C1F" w:rsidP="00D035BB">
            <w:pPr>
              <w:spacing w:beforeLines="0" w:before="0" w:afterLines="0" w:after="0" w:line="360" w:lineRule="auto"/>
              <w:ind w:firstLineChars="0" w:firstLine="0"/>
              <w:jc w:val="center"/>
            </w:pPr>
          </w:p>
        </w:tc>
        <w:tc>
          <w:tcPr>
            <w:tcW w:w="1180" w:type="dxa"/>
          </w:tcPr>
          <w:p w14:paraId="3BEECBE8" w14:textId="77777777" w:rsidR="00725C1F" w:rsidRPr="00B8756B" w:rsidRDefault="00725C1F" w:rsidP="00D035BB">
            <w:pPr>
              <w:spacing w:beforeLines="0" w:before="0" w:afterLines="0" w:after="0" w:line="360" w:lineRule="auto"/>
              <w:ind w:firstLineChars="0" w:firstLine="0"/>
              <w:jc w:val="center"/>
            </w:pPr>
          </w:p>
        </w:tc>
        <w:tc>
          <w:tcPr>
            <w:tcW w:w="1478" w:type="dxa"/>
          </w:tcPr>
          <w:p w14:paraId="531154BA" w14:textId="77777777" w:rsidR="00725C1F" w:rsidRPr="00B8756B" w:rsidRDefault="00725C1F" w:rsidP="00D035BB">
            <w:pPr>
              <w:spacing w:beforeLines="0" w:before="0" w:afterLines="0" w:after="0" w:line="360" w:lineRule="auto"/>
              <w:ind w:firstLineChars="0" w:firstLine="0"/>
              <w:jc w:val="center"/>
            </w:pPr>
          </w:p>
        </w:tc>
        <w:tc>
          <w:tcPr>
            <w:tcW w:w="773" w:type="dxa"/>
          </w:tcPr>
          <w:p w14:paraId="5AEC4E6B" w14:textId="77777777" w:rsidR="00725C1F" w:rsidRPr="00B8756B" w:rsidRDefault="00725C1F" w:rsidP="00D035BB">
            <w:pPr>
              <w:spacing w:beforeLines="0" w:before="0" w:afterLines="0" w:after="0" w:line="360" w:lineRule="auto"/>
              <w:ind w:firstLineChars="0" w:firstLine="0"/>
              <w:jc w:val="center"/>
            </w:pPr>
          </w:p>
        </w:tc>
      </w:tr>
      <w:tr w:rsidR="00725C1F" w:rsidRPr="00B8756B" w14:paraId="3CB40FE7" w14:textId="77777777" w:rsidTr="00D035BB">
        <w:trPr>
          <w:jc w:val="center"/>
        </w:trPr>
        <w:tc>
          <w:tcPr>
            <w:tcW w:w="810" w:type="dxa"/>
            <w:vMerge/>
          </w:tcPr>
          <w:p w14:paraId="496E2E7F" w14:textId="77777777" w:rsidR="00725C1F" w:rsidRPr="00B8756B" w:rsidRDefault="00725C1F" w:rsidP="00D035BB">
            <w:pPr>
              <w:spacing w:beforeLines="0" w:before="0" w:afterLines="0" w:after="0" w:line="360" w:lineRule="auto"/>
              <w:ind w:firstLineChars="0" w:firstLine="0"/>
              <w:jc w:val="center"/>
            </w:pPr>
          </w:p>
        </w:tc>
        <w:tc>
          <w:tcPr>
            <w:tcW w:w="638" w:type="dxa"/>
          </w:tcPr>
          <w:p w14:paraId="22FA94AE" w14:textId="77777777" w:rsidR="00725C1F" w:rsidRPr="00B8756B" w:rsidRDefault="00725C1F" w:rsidP="00D035BB">
            <w:pPr>
              <w:spacing w:beforeLines="0" w:before="0" w:afterLines="0" w:after="0" w:line="360" w:lineRule="auto"/>
              <w:ind w:firstLineChars="0" w:firstLine="0"/>
              <w:jc w:val="center"/>
            </w:pPr>
          </w:p>
        </w:tc>
        <w:tc>
          <w:tcPr>
            <w:tcW w:w="1132" w:type="dxa"/>
          </w:tcPr>
          <w:p w14:paraId="0226A930" w14:textId="77777777" w:rsidR="00725C1F" w:rsidRPr="00B8756B" w:rsidRDefault="00725C1F" w:rsidP="00D035BB">
            <w:pPr>
              <w:spacing w:beforeLines="0" w:before="0" w:afterLines="0" w:after="0" w:line="360" w:lineRule="auto"/>
              <w:ind w:firstLineChars="0" w:firstLine="0"/>
              <w:jc w:val="center"/>
            </w:pPr>
          </w:p>
        </w:tc>
        <w:tc>
          <w:tcPr>
            <w:tcW w:w="1134" w:type="dxa"/>
          </w:tcPr>
          <w:p w14:paraId="20353EFA" w14:textId="77777777" w:rsidR="00725C1F" w:rsidRPr="00B8756B" w:rsidRDefault="00725C1F" w:rsidP="00D035BB">
            <w:pPr>
              <w:spacing w:beforeLines="0" w:before="0" w:afterLines="0" w:after="0" w:line="360" w:lineRule="auto"/>
              <w:ind w:firstLineChars="0" w:firstLine="0"/>
              <w:jc w:val="center"/>
            </w:pPr>
          </w:p>
        </w:tc>
        <w:tc>
          <w:tcPr>
            <w:tcW w:w="1228" w:type="dxa"/>
          </w:tcPr>
          <w:p w14:paraId="35BDBA91" w14:textId="77777777" w:rsidR="00725C1F" w:rsidRPr="00B8756B" w:rsidRDefault="00725C1F" w:rsidP="00D035BB">
            <w:pPr>
              <w:spacing w:beforeLines="0" w:before="0" w:afterLines="0" w:after="0" w:line="360" w:lineRule="auto"/>
              <w:ind w:firstLineChars="0" w:firstLine="0"/>
              <w:jc w:val="center"/>
            </w:pPr>
          </w:p>
        </w:tc>
        <w:tc>
          <w:tcPr>
            <w:tcW w:w="1379" w:type="dxa"/>
          </w:tcPr>
          <w:p w14:paraId="4AAB0A91" w14:textId="77777777" w:rsidR="00725C1F" w:rsidRPr="00B8756B" w:rsidRDefault="00725C1F" w:rsidP="00D035BB">
            <w:pPr>
              <w:spacing w:beforeLines="0" w:before="0" w:afterLines="0" w:after="0" w:line="360" w:lineRule="auto"/>
              <w:ind w:firstLineChars="0" w:firstLine="0"/>
              <w:jc w:val="center"/>
            </w:pPr>
          </w:p>
        </w:tc>
        <w:tc>
          <w:tcPr>
            <w:tcW w:w="1180" w:type="dxa"/>
          </w:tcPr>
          <w:p w14:paraId="1EC137DE" w14:textId="77777777" w:rsidR="00725C1F" w:rsidRPr="00B8756B" w:rsidRDefault="00725C1F" w:rsidP="00D035BB">
            <w:pPr>
              <w:spacing w:beforeLines="0" w:before="0" w:afterLines="0" w:after="0" w:line="360" w:lineRule="auto"/>
              <w:ind w:firstLineChars="0" w:firstLine="0"/>
              <w:jc w:val="center"/>
            </w:pPr>
          </w:p>
        </w:tc>
        <w:tc>
          <w:tcPr>
            <w:tcW w:w="1478" w:type="dxa"/>
          </w:tcPr>
          <w:p w14:paraId="7588F54B" w14:textId="77777777" w:rsidR="00725C1F" w:rsidRPr="00B8756B" w:rsidRDefault="00725C1F" w:rsidP="00D035BB">
            <w:pPr>
              <w:spacing w:beforeLines="0" w:before="0" w:afterLines="0" w:after="0" w:line="360" w:lineRule="auto"/>
              <w:ind w:firstLineChars="0" w:firstLine="0"/>
              <w:jc w:val="center"/>
            </w:pPr>
          </w:p>
        </w:tc>
        <w:tc>
          <w:tcPr>
            <w:tcW w:w="773" w:type="dxa"/>
          </w:tcPr>
          <w:p w14:paraId="2237408C" w14:textId="77777777" w:rsidR="00725C1F" w:rsidRPr="00B8756B" w:rsidRDefault="00725C1F" w:rsidP="00D035BB">
            <w:pPr>
              <w:spacing w:beforeLines="0" w:before="0" w:afterLines="0" w:after="0" w:line="360" w:lineRule="auto"/>
              <w:ind w:firstLineChars="0" w:firstLine="0"/>
              <w:jc w:val="center"/>
            </w:pPr>
          </w:p>
        </w:tc>
      </w:tr>
      <w:tr w:rsidR="00725C1F" w:rsidRPr="00B8756B" w14:paraId="249770DD" w14:textId="77777777" w:rsidTr="00D035BB">
        <w:trPr>
          <w:jc w:val="center"/>
        </w:trPr>
        <w:tc>
          <w:tcPr>
            <w:tcW w:w="810" w:type="dxa"/>
            <w:vMerge/>
          </w:tcPr>
          <w:p w14:paraId="62D2F0F9" w14:textId="77777777" w:rsidR="00725C1F" w:rsidRPr="00B8756B" w:rsidRDefault="00725C1F" w:rsidP="00D035BB">
            <w:pPr>
              <w:spacing w:beforeLines="0" w:before="0" w:afterLines="0" w:after="0" w:line="360" w:lineRule="auto"/>
              <w:ind w:firstLineChars="0" w:firstLine="0"/>
              <w:jc w:val="center"/>
            </w:pPr>
          </w:p>
        </w:tc>
        <w:tc>
          <w:tcPr>
            <w:tcW w:w="638" w:type="dxa"/>
          </w:tcPr>
          <w:p w14:paraId="51737B6A" w14:textId="77777777" w:rsidR="00725C1F" w:rsidRPr="00B8756B" w:rsidRDefault="00725C1F" w:rsidP="00D035BB">
            <w:pPr>
              <w:spacing w:beforeLines="0" w:before="0" w:afterLines="0" w:after="0" w:line="360" w:lineRule="auto"/>
              <w:ind w:firstLineChars="0" w:firstLine="0"/>
              <w:jc w:val="center"/>
            </w:pPr>
          </w:p>
        </w:tc>
        <w:tc>
          <w:tcPr>
            <w:tcW w:w="1132" w:type="dxa"/>
          </w:tcPr>
          <w:p w14:paraId="56526E1E" w14:textId="77777777" w:rsidR="00725C1F" w:rsidRPr="00B8756B" w:rsidRDefault="00725C1F" w:rsidP="00D035BB">
            <w:pPr>
              <w:spacing w:beforeLines="0" w:before="0" w:afterLines="0" w:after="0" w:line="360" w:lineRule="auto"/>
              <w:ind w:firstLineChars="0" w:firstLine="0"/>
              <w:jc w:val="center"/>
            </w:pPr>
          </w:p>
        </w:tc>
        <w:tc>
          <w:tcPr>
            <w:tcW w:w="1134" w:type="dxa"/>
          </w:tcPr>
          <w:p w14:paraId="33576238" w14:textId="77777777" w:rsidR="00725C1F" w:rsidRPr="00B8756B" w:rsidRDefault="00725C1F" w:rsidP="00D035BB">
            <w:pPr>
              <w:spacing w:beforeLines="0" w:before="0" w:afterLines="0" w:after="0" w:line="360" w:lineRule="auto"/>
              <w:ind w:firstLineChars="0" w:firstLine="0"/>
              <w:jc w:val="center"/>
            </w:pPr>
          </w:p>
        </w:tc>
        <w:tc>
          <w:tcPr>
            <w:tcW w:w="1228" w:type="dxa"/>
          </w:tcPr>
          <w:p w14:paraId="3A5FD8B5" w14:textId="77777777" w:rsidR="00725C1F" w:rsidRPr="00B8756B" w:rsidRDefault="00725C1F" w:rsidP="00D035BB">
            <w:pPr>
              <w:spacing w:beforeLines="0" w:before="0" w:afterLines="0" w:after="0" w:line="360" w:lineRule="auto"/>
              <w:ind w:firstLineChars="0" w:firstLine="0"/>
              <w:jc w:val="center"/>
            </w:pPr>
          </w:p>
        </w:tc>
        <w:tc>
          <w:tcPr>
            <w:tcW w:w="1379" w:type="dxa"/>
          </w:tcPr>
          <w:p w14:paraId="0A0973D8" w14:textId="77777777" w:rsidR="00725C1F" w:rsidRPr="00B8756B" w:rsidRDefault="00725C1F" w:rsidP="00D035BB">
            <w:pPr>
              <w:spacing w:beforeLines="0" w:before="0" w:afterLines="0" w:after="0" w:line="360" w:lineRule="auto"/>
              <w:ind w:firstLineChars="0" w:firstLine="0"/>
              <w:jc w:val="center"/>
            </w:pPr>
          </w:p>
        </w:tc>
        <w:tc>
          <w:tcPr>
            <w:tcW w:w="1180" w:type="dxa"/>
          </w:tcPr>
          <w:p w14:paraId="27ADE203" w14:textId="77777777" w:rsidR="00725C1F" w:rsidRPr="00B8756B" w:rsidRDefault="00725C1F" w:rsidP="00D035BB">
            <w:pPr>
              <w:spacing w:beforeLines="0" w:before="0" w:afterLines="0" w:after="0" w:line="360" w:lineRule="auto"/>
              <w:ind w:firstLineChars="0" w:firstLine="0"/>
              <w:jc w:val="center"/>
            </w:pPr>
          </w:p>
        </w:tc>
        <w:tc>
          <w:tcPr>
            <w:tcW w:w="1478" w:type="dxa"/>
          </w:tcPr>
          <w:p w14:paraId="54C45DF0" w14:textId="77777777" w:rsidR="00725C1F" w:rsidRPr="00B8756B" w:rsidRDefault="00725C1F" w:rsidP="00D035BB">
            <w:pPr>
              <w:spacing w:beforeLines="0" w:before="0" w:afterLines="0" w:after="0" w:line="360" w:lineRule="auto"/>
              <w:ind w:firstLineChars="0" w:firstLine="0"/>
              <w:jc w:val="center"/>
            </w:pPr>
          </w:p>
        </w:tc>
        <w:tc>
          <w:tcPr>
            <w:tcW w:w="773" w:type="dxa"/>
          </w:tcPr>
          <w:p w14:paraId="0C5499A8" w14:textId="77777777" w:rsidR="00725C1F" w:rsidRPr="00B8756B" w:rsidRDefault="00725C1F" w:rsidP="00D035BB">
            <w:pPr>
              <w:spacing w:beforeLines="0" w:before="0" w:afterLines="0" w:after="0" w:line="360" w:lineRule="auto"/>
              <w:ind w:firstLineChars="0" w:firstLine="0"/>
              <w:jc w:val="center"/>
            </w:pPr>
          </w:p>
        </w:tc>
      </w:tr>
      <w:tr w:rsidR="00725C1F" w:rsidRPr="00B8756B" w14:paraId="581034B8" w14:textId="77777777" w:rsidTr="00D035BB">
        <w:trPr>
          <w:jc w:val="center"/>
        </w:trPr>
        <w:tc>
          <w:tcPr>
            <w:tcW w:w="810" w:type="dxa"/>
            <w:vMerge/>
          </w:tcPr>
          <w:p w14:paraId="60D195EA" w14:textId="77777777" w:rsidR="00725C1F" w:rsidRPr="00B8756B" w:rsidRDefault="00725C1F" w:rsidP="00D035BB">
            <w:pPr>
              <w:spacing w:beforeLines="0" w:before="0" w:afterLines="0" w:after="0" w:line="360" w:lineRule="auto"/>
              <w:ind w:firstLineChars="0" w:firstLine="0"/>
              <w:jc w:val="center"/>
            </w:pPr>
          </w:p>
        </w:tc>
        <w:tc>
          <w:tcPr>
            <w:tcW w:w="638" w:type="dxa"/>
          </w:tcPr>
          <w:p w14:paraId="637124B9" w14:textId="77777777" w:rsidR="00725C1F" w:rsidRPr="00B8756B" w:rsidRDefault="00725C1F" w:rsidP="00D035BB">
            <w:pPr>
              <w:spacing w:beforeLines="0" w:before="0" w:afterLines="0" w:after="0" w:line="360" w:lineRule="auto"/>
              <w:ind w:firstLineChars="0" w:firstLine="0"/>
              <w:jc w:val="center"/>
            </w:pPr>
          </w:p>
        </w:tc>
        <w:tc>
          <w:tcPr>
            <w:tcW w:w="1132" w:type="dxa"/>
          </w:tcPr>
          <w:p w14:paraId="069AAA92" w14:textId="77777777" w:rsidR="00725C1F" w:rsidRPr="00B8756B" w:rsidRDefault="00725C1F" w:rsidP="00D035BB">
            <w:pPr>
              <w:spacing w:beforeLines="0" w:before="0" w:afterLines="0" w:after="0" w:line="360" w:lineRule="auto"/>
              <w:ind w:firstLineChars="0" w:firstLine="0"/>
              <w:jc w:val="center"/>
            </w:pPr>
          </w:p>
        </w:tc>
        <w:tc>
          <w:tcPr>
            <w:tcW w:w="1134" w:type="dxa"/>
          </w:tcPr>
          <w:p w14:paraId="768E62F3" w14:textId="77777777" w:rsidR="00725C1F" w:rsidRPr="00B8756B" w:rsidRDefault="00725C1F" w:rsidP="00D035BB">
            <w:pPr>
              <w:spacing w:beforeLines="0" w:before="0" w:afterLines="0" w:after="0" w:line="360" w:lineRule="auto"/>
              <w:ind w:firstLineChars="0" w:firstLine="0"/>
              <w:jc w:val="center"/>
            </w:pPr>
          </w:p>
        </w:tc>
        <w:tc>
          <w:tcPr>
            <w:tcW w:w="1228" w:type="dxa"/>
          </w:tcPr>
          <w:p w14:paraId="4F770228" w14:textId="77777777" w:rsidR="00725C1F" w:rsidRPr="00B8756B" w:rsidRDefault="00725C1F" w:rsidP="00D035BB">
            <w:pPr>
              <w:spacing w:beforeLines="0" w:before="0" w:afterLines="0" w:after="0" w:line="360" w:lineRule="auto"/>
              <w:ind w:firstLineChars="0" w:firstLine="0"/>
              <w:jc w:val="center"/>
            </w:pPr>
          </w:p>
        </w:tc>
        <w:tc>
          <w:tcPr>
            <w:tcW w:w="1379" w:type="dxa"/>
          </w:tcPr>
          <w:p w14:paraId="239A985E" w14:textId="77777777" w:rsidR="00725C1F" w:rsidRPr="00B8756B" w:rsidRDefault="00725C1F" w:rsidP="00D035BB">
            <w:pPr>
              <w:spacing w:beforeLines="0" w:before="0" w:afterLines="0" w:after="0" w:line="360" w:lineRule="auto"/>
              <w:ind w:firstLineChars="0" w:firstLine="0"/>
              <w:jc w:val="center"/>
            </w:pPr>
          </w:p>
        </w:tc>
        <w:tc>
          <w:tcPr>
            <w:tcW w:w="1180" w:type="dxa"/>
          </w:tcPr>
          <w:p w14:paraId="7CD40DD6" w14:textId="77777777" w:rsidR="00725C1F" w:rsidRPr="00B8756B" w:rsidRDefault="00725C1F" w:rsidP="00D035BB">
            <w:pPr>
              <w:spacing w:beforeLines="0" w:before="0" w:afterLines="0" w:after="0" w:line="360" w:lineRule="auto"/>
              <w:ind w:firstLineChars="0" w:firstLine="0"/>
              <w:jc w:val="center"/>
            </w:pPr>
          </w:p>
        </w:tc>
        <w:tc>
          <w:tcPr>
            <w:tcW w:w="1478" w:type="dxa"/>
          </w:tcPr>
          <w:p w14:paraId="6E23B3B7" w14:textId="77777777" w:rsidR="00725C1F" w:rsidRPr="00B8756B" w:rsidRDefault="00725C1F" w:rsidP="00D035BB">
            <w:pPr>
              <w:spacing w:beforeLines="0" w:before="0" w:afterLines="0" w:after="0" w:line="360" w:lineRule="auto"/>
              <w:ind w:firstLineChars="0" w:firstLine="0"/>
              <w:jc w:val="center"/>
            </w:pPr>
          </w:p>
        </w:tc>
        <w:tc>
          <w:tcPr>
            <w:tcW w:w="773" w:type="dxa"/>
          </w:tcPr>
          <w:p w14:paraId="6AB25FC0" w14:textId="77777777" w:rsidR="00725C1F" w:rsidRPr="00B8756B" w:rsidRDefault="00725C1F" w:rsidP="00D035BB">
            <w:pPr>
              <w:spacing w:beforeLines="0" w:before="0" w:afterLines="0" w:after="0" w:line="360" w:lineRule="auto"/>
              <w:ind w:firstLineChars="0" w:firstLine="0"/>
              <w:jc w:val="center"/>
            </w:pPr>
          </w:p>
        </w:tc>
      </w:tr>
      <w:tr w:rsidR="00725C1F" w:rsidRPr="00B8756B" w14:paraId="52F914A6" w14:textId="77777777" w:rsidTr="00D035BB">
        <w:trPr>
          <w:jc w:val="center"/>
        </w:trPr>
        <w:tc>
          <w:tcPr>
            <w:tcW w:w="810" w:type="dxa"/>
            <w:vMerge/>
          </w:tcPr>
          <w:p w14:paraId="00C36D3C" w14:textId="77777777" w:rsidR="00725C1F" w:rsidRPr="00B8756B" w:rsidRDefault="00725C1F" w:rsidP="00D035BB">
            <w:pPr>
              <w:spacing w:beforeLines="0" w:before="0" w:afterLines="0" w:after="0" w:line="360" w:lineRule="auto"/>
              <w:ind w:firstLineChars="0" w:firstLine="0"/>
              <w:jc w:val="center"/>
            </w:pPr>
          </w:p>
        </w:tc>
        <w:tc>
          <w:tcPr>
            <w:tcW w:w="638" w:type="dxa"/>
          </w:tcPr>
          <w:p w14:paraId="644249F9" w14:textId="77777777" w:rsidR="00725C1F" w:rsidRPr="00B8756B" w:rsidRDefault="00725C1F" w:rsidP="00D035BB">
            <w:pPr>
              <w:spacing w:beforeLines="0" w:before="0" w:afterLines="0" w:after="0" w:line="360" w:lineRule="auto"/>
              <w:ind w:firstLineChars="0" w:firstLine="0"/>
              <w:jc w:val="center"/>
            </w:pPr>
          </w:p>
        </w:tc>
        <w:tc>
          <w:tcPr>
            <w:tcW w:w="1132" w:type="dxa"/>
          </w:tcPr>
          <w:p w14:paraId="5E1CB19E" w14:textId="77777777" w:rsidR="00725C1F" w:rsidRPr="00B8756B" w:rsidRDefault="00725C1F" w:rsidP="00D035BB">
            <w:pPr>
              <w:spacing w:beforeLines="0" w:before="0" w:afterLines="0" w:after="0" w:line="360" w:lineRule="auto"/>
              <w:ind w:firstLineChars="0" w:firstLine="0"/>
              <w:jc w:val="center"/>
            </w:pPr>
          </w:p>
        </w:tc>
        <w:tc>
          <w:tcPr>
            <w:tcW w:w="1134" w:type="dxa"/>
          </w:tcPr>
          <w:p w14:paraId="0DD6EFBD" w14:textId="77777777" w:rsidR="00725C1F" w:rsidRPr="00B8756B" w:rsidRDefault="00725C1F" w:rsidP="00D035BB">
            <w:pPr>
              <w:spacing w:beforeLines="0" w:before="0" w:afterLines="0" w:after="0" w:line="360" w:lineRule="auto"/>
              <w:ind w:firstLineChars="0" w:firstLine="0"/>
              <w:jc w:val="center"/>
            </w:pPr>
          </w:p>
        </w:tc>
        <w:tc>
          <w:tcPr>
            <w:tcW w:w="1228" w:type="dxa"/>
          </w:tcPr>
          <w:p w14:paraId="09B7EA5F" w14:textId="77777777" w:rsidR="00725C1F" w:rsidRPr="00B8756B" w:rsidRDefault="00725C1F" w:rsidP="00D035BB">
            <w:pPr>
              <w:spacing w:beforeLines="0" w:before="0" w:afterLines="0" w:after="0" w:line="360" w:lineRule="auto"/>
              <w:ind w:firstLineChars="0" w:firstLine="0"/>
              <w:jc w:val="center"/>
            </w:pPr>
          </w:p>
        </w:tc>
        <w:tc>
          <w:tcPr>
            <w:tcW w:w="1379" w:type="dxa"/>
          </w:tcPr>
          <w:p w14:paraId="6FA707A4" w14:textId="77777777" w:rsidR="00725C1F" w:rsidRPr="00B8756B" w:rsidRDefault="00725C1F" w:rsidP="00D035BB">
            <w:pPr>
              <w:spacing w:beforeLines="0" w:before="0" w:afterLines="0" w:after="0" w:line="360" w:lineRule="auto"/>
              <w:ind w:firstLineChars="0" w:firstLine="0"/>
              <w:jc w:val="center"/>
            </w:pPr>
          </w:p>
        </w:tc>
        <w:tc>
          <w:tcPr>
            <w:tcW w:w="1180" w:type="dxa"/>
          </w:tcPr>
          <w:p w14:paraId="75DD0334" w14:textId="77777777" w:rsidR="00725C1F" w:rsidRPr="00B8756B" w:rsidRDefault="00725C1F" w:rsidP="00D035BB">
            <w:pPr>
              <w:spacing w:beforeLines="0" w:before="0" w:afterLines="0" w:after="0" w:line="360" w:lineRule="auto"/>
              <w:ind w:firstLineChars="0" w:firstLine="0"/>
              <w:jc w:val="center"/>
            </w:pPr>
          </w:p>
        </w:tc>
        <w:tc>
          <w:tcPr>
            <w:tcW w:w="1478" w:type="dxa"/>
          </w:tcPr>
          <w:p w14:paraId="3AD0DFFF" w14:textId="77777777" w:rsidR="00725C1F" w:rsidRPr="00B8756B" w:rsidRDefault="00725C1F" w:rsidP="00D035BB">
            <w:pPr>
              <w:spacing w:beforeLines="0" w:before="0" w:afterLines="0" w:after="0" w:line="360" w:lineRule="auto"/>
              <w:ind w:firstLineChars="0" w:firstLine="0"/>
              <w:jc w:val="center"/>
            </w:pPr>
          </w:p>
        </w:tc>
        <w:tc>
          <w:tcPr>
            <w:tcW w:w="773" w:type="dxa"/>
          </w:tcPr>
          <w:p w14:paraId="7A2E0815" w14:textId="77777777" w:rsidR="00725C1F" w:rsidRPr="00B8756B" w:rsidRDefault="00725C1F" w:rsidP="00D035BB">
            <w:pPr>
              <w:spacing w:beforeLines="0" w:before="0" w:afterLines="0" w:after="0" w:line="360" w:lineRule="auto"/>
              <w:ind w:firstLineChars="0" w:firstLine="0"/>
              <w:jc w:val="center"/>
            </w:pPr>
          </w:p>
        </w:tc>
      </w:tr>
      <w:tr w:rsidR="00725C1F" w:rsidRPr="00B8756B" w14:paraId="66B30889" w14:textId="77777777" w:rsidTr="00D035BB">
        <w:trPr>
          <w:jc w:val="center"/>
        </w:trPr>
        <w:tc>
          <w:tcPr>
            <w:tcW w:w="1448" w:type="dxa"/>
            <w:gridSpan w:val="2"/>
            <w:vMerge w:val="restart"/>
            <w:shd w:val="clear" w:color="auto" w:fill="D9D9D9"/>
            <w:vAlign w:val="center"/>
          </w:tcPr>
          <w:p w14:paraId="389A0A6F" w14:textId="77777777" w:rsidR="00725C1F" w:rsidRPr="00B8756B" w:rsidRDefault="00725C1F" w:rsidP="00D035BB">
            <w:pPr>
              <w:spacing w:beforeLines="0" w:before="0" w:afterLines="0" w:after="0" w:line="360" w:lineRule="auto"/>
              <w:ind w:firstLineChars="0" w:firstLine="0"/>
              <w:jc w:val="center"/>
              <w:rPr>
                <w:b/>
              </w:rPr>
            </w:pPr>
            <w:r w:rsidRPr="00B8756B">
              <w:rPr>
                <w:rFonts w:hint="eastAsia"/>
                <w:b/>
              </w:rPr>
              <w:t>分类汇总</w:t>
            </w:r>
          </w:p>
        </w:tc>
        <w:tc>
          <w:tcPr>
            <w:tcW w:w="1132" w:type="dxa"/>
            <w:shd w:val="clear" w:color="auto" w:fill="D9D9D9"/>
            <w:vAlign w:val="center"/>
          </w:tcPr>
          <w:p w14:paraId="088F0DE8"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权利人</w:t>
            </w:r>
          </w:p>
          <w:p w14:paraId="73153EFE"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总量（人）</w:t>
            </w:r>
          </w:p>
        </w:tc>
        <w:tc>
          <w:tcPr>
            <w:tcW w:w="2362" w:type="dxa"/>
            <w:gridSpan w:val="2"/>
            <w:shd w:val="clear" w:color="auto" w:fill="D9D9D9"/>
            <w:vAlign w:val="center"/>
          </w:tcPr>
          <w:p w14:paraId="111E7B94"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同意申报的权利人</w:t>
            </w:r>
          </w:p>
        </w:tc>
        <w:tc>
          <w:tcPr>
            <w:tcW w:w="1379" w:type="dxa"/>
            <w:shd w:val="clear" w:color="auto" w:fill="D9D9D9"/>
            <w:vAlign w:val="center"/>
          </w:tcPr>
          <w:p w14:paraId="5977A66B"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总建筑面积（</w:t>
            </w:r>
            <w:r w:rsidRPr="00B8756B">
              <w:rPr>
                <w:rFonts w:ascii="宋体" w:hAnsi="宋体" w:hint="eastAsia"/>
                <w:sz w:val="21"/>
                <w:szCs w:val="21"/>
              </w:rPr>
              <w:t>㎡）</w:t>
            </w:r>
          </w:p>
        </w:tc>
        <w:tc>
          <w:tcPr>
            <w:tcW w:w="2658" w:type="dxa"/>
            <w:gridSpan w:val="2"/>
            <w:shd w:val="clear" w:color="auto" w:fill="D9D9D9"/>
            <w:vAlign w:val="center"/>
          </w:tcPr>
          <w:p w14:paraId="5E3845EA"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同意申报权利人</w:t>
            </w:r>
          </w:p>
          <w:p w14:paraId="2FDF0331"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占有的建筑物</w:t>
            </w:r>
          </w:p>
        </w:tc>
        <w:tc>
          <w:tcPr>
            <w:tcW w:w="773" w:type="dxa"/>
            <w:vMerge w:val="restart"/>
            <w:shd w:val="clear" w:color="auto" w:fill="D9D9D9"/>
            <w:vAlign w:val="center"/>
          </w:tcPr>
          <w:p w14:paraId="198A38D5" w14:textId="77777777" w:rsidR="00725C1F" w:rsidRPr="00B8756B" w:rsidRDefault="00725C1F" w:rsidP="00D035BB">
            <w:pPr>
              <w:spacing w:beforeLines="0" w:before="0" w:afterLines="0" w:after="0" w:line="360" w:lineRule="auto"/>
              <w:ind w:firstLineChars="0" w:firstLine="0"/>
              <w:jc w:val="center"/>
            </w:pPr>
          </w:p>
        </w:tc>
      </w:tr>
      <w:tr w:rsidR="00725C1F" w:rsidRPr="00B8756B" w14:paraId="7EFDF9BD" w14:textId="77777777" w:rsidTr="00D035BB">
        <w:trPr>
          <w:jc w:val="center"/>
        </w:trPr>
        <w:tc>
          <w:tcPr>
            <w:tcW w:w="1448" w:type="dxa"/>
            <w:gridSpan w:val="2"/>
            <w:vMerge/>
            <w:shd w:val="clear" w:color="auto" w:fill="D9D9D9"/>
            <w:vAlign w:val="center"/>
          </w:tcPr>
          <w:p w14:paraId="7D5B62B5" w14:textId="77777777" w:rsidR="00725C1F" w:rsidRPr="00B8756B" w:rsidRDefault="00725C1F" w:rsidP="00D035BB">
            <w:pPr>
              <w:spacing w:beforeLines="0" w:before="0" w:afterLines="0" w:after="0" w:line="360" w:lineRule="auto"/>
              <w:ind w:firstLineChars="0" w:firstLine="0"/>
              <w:jc w:val="center"/>
              <w:rPr>
                <w:b/>
              </w:rPr>
            </w:pPr>
          </w:p>
        </w:tc>
        <w:tc>
          <w:tcPr>
            <w:tcW w:w="1132" w:type="dxa"/>
            <w:vMerge w:val="restart"/>
            <w:shd w:val="clear" w:color="auto" w:fill="D9D9D9"/>
            <w:vAlign w:val="center"/>
          </w:tcPr>
          <w:p w14:paraId="35E6AC05" w14:textId="77777777" w:rsidR="00725C1F" w:rsidRPr="00B8756B" w:rsidRDefault="00725C1F" w:rsidP="00D035BB">
            <w:pPr>
              <w:spacing w:beforeLines="0" w:afterLines="0" w:line="360" w:lineRule="auto"/>
              <w:ind w:firstLine="422"/>
              <w:jc w:val="center"/>
              <w:rPr>
                <w:b/>
                <w:sz w:val="21"/>
                <w:szCs w:val="21"/>
              </w:rPr>
            </w:pPr>
          </w:p>
        </w:tc>
        <w:tc>
          <w:tcPr>
            <w:tcW w:w="1134" w:type="dxa"/>
            <w:shd w:val="clear" w:color="auto" w:fill="D9D9D9"/>
            <w:vAlign w:val="center"/>
          </w:tcPr>
          <w:p w14:paraId="6D6215CE"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数量（人）</w:t>
            </w:r>
          </w:p>
        </w:tc>
        <w:tc>
          <w:tcPr>
            <w:tcW w:w="1228" w:type="dxa"/>
            <w:shd w:val="clear" w:color="auto" w:fill="D9D9D9"/>
            <w:vAlign w:val="center"/>
          </w:tcPr>
          <w:p w14:paraId="66EB5F71"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比例（</w:t>
            </w:r>
            <w:r w:rsidRPr="00B8756B">
              <w:rPr>
                <w:rFonts w:hint="eastAsia"/>
                <w:sz w:val="21"/>
                <w:szCs w:val="21"/>
              </w:rPr>
              <w:t>%</w:t>
            </w:r>
            <w:r w:rsidRPr="00B8756B">
              <w:rPr>
                <w:rFonts w:hint="eastAsia"/>
                <w:sz w:val="21"/>
                <w:szCs w:val="21"/>
              </w:rPr>
              <w:t>）</w:t>
            </w:r>
          </w:p>
        </w:tc>
        <w:tc>
          <w:tcPr>
            <w:tcW w:w="1379" w:type="dxa"/>
            <w:vMerge w:val="restart"/>
            <w:shd w:val="clear" w:color="auto" w:fill="D9D9D9"/>
            <w:vAlign w:val="center"/>
          </w:tcPr>
          <w:p w14:paraId="6EB9698F" w14:textId="77777777" w:rsidR="00725C1F" w:rsidRPr="00B8756B" w:rsidRDefault="00725C1F" w:rsidP="00D035BB">
            <w:pPr>
              <w:spacing w:beforeLines="0" w:afterLines="0" w:line="360" w:lineRule="auto"/>
              <w:ind w:firstLine="420"/>
              <w:jc w:val="center"/>
              <w:rPr>
                <w:sz w:val="21"/>
                <w:szCs w:val="21"/>
              </w:rPr>
            </w:pPr>
          </w:p>
        </w:tc>
        <w:tc>
          <w:tcPr>
            <w:tcW w:w="1180" w:type="dxa"/>
            <w:shd w:val="clear" w:color="auto" w:fill="D9D9D9"/>
            <w:vAlign w:val="center"/>
          </w:tcPr>
          <w:p w14:paraId="5A138849"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面积（</w:t>
            </w:r>
            <w:r w:rsidRPr="00B8756B">
              <w:rPr>
                <w:rFonts w:ascii="宋体" w:hAnsi="宋体" w:hint="eastAsia"/>
                <w:sz w:val="21"/>
                <w:szCs w:val="21"/>
              </w:rPr>
              <w:t>㎡）</w:t>
            </w:r>
          </w:p>
        </w:tc>
        <w:tc>
          <w:tcPr>
            <w:tcW w:w="1478" w:type="dxa"/>
            <w:shd w:val="clear" w:color="auto" w:fill="D9D9D9"/>
            <w:vAlign w:val="center"/>
          </w:tcPr>
          <w:p w14:paraId="3A6043BE" w14:textId="77777777" w:rsidR="00725C1F" w:rsidRPr="00B8756B" w:rsidRDefault="00725C1F" w:rsidP="00D035BB">
            <w:pPr>
              <w:spacing w:beforeLines="0" w:before="0" w:afterLines="0" w:after="0" w:line="360" w:lineRule="auto"/>
              <w:ind w:firstLineChars="0" w:firstLine="0"/>
              <w:jc w:val="center"/>
              <w:rPr>
                <w:sz w:val="21"/>
                <w:szCs w:val="21"/>
              </w:rPr>
            </w:pPr>
            <w:r w:rsidRPr="00B8756B">
              <w:rPr>
                <w:rFonts w:hint="eastAsia"/>
                <w:sz w:val="21"/>
                <w:szCs w:val="21"/>
              </w:rPr>
              <w:t>比例（</w:t>
            </w:r>
            <w:r w:rsidRPr="00B8756B">
              <w:rPr>
                <w:rFonts w:hint="eastAsia"/>
                <w:sz w:val="21"/>
                <w:szCs w:val="21"/>
              </w:rPr>
              <w:t>%</w:t>
            </w:r>
            <w:r w:rsidRPr="00B8756B">
              <w:rPr>
                <w:rFonts w:hint="eastAsia"/>
                <w:sz w:val="21"/>
                <w:szCs w:val="21"/>
              </w:rPr>
              <w:t>）</w:t>
            </w:r>
          </w:p>
        </w:tc>
        <w:tc>
          <w:tcPr>
            <w:tcW w:w="773" w:type="dxa"/>
            <w:vMerge/>
            <w:shd w:val="clear" w:color="auto" w:fill="D9D9D9"/>
            <w:vAlign w:val="center"/>
          </w:tcPr>
          <w:p w14:paraId="1A13A718" w14:textId="77777777" w:rsidR="00725C1F" w:rsidRPr="00B8756B" w:rsidRDefault="00725C1F" w:rsidP="00D035BB">
            <w:pPr>
              <w:spacing w:beforeLines="0" w:before="0" w:afterLines="0" w:after="0" w:line="360" w:lineRule="auto"/>
              <w:ind w:firstLineChars="0" w:firstLine="0"/>
              <w:jc w:val="center"/>
            </w:pPr>
          </w:p>
        </w:tc>
      </w:tr>
      <w:tr w:rsidR="00725C1F" w:rsidRPr="00B8756B" w14:paraId="5FD1A068" w14:textId="77777777" w:rsidTr="00D035BB">
        <w:trPr>
          <w:jc w:val="center"/>
        </w:trPr>
        <w:tc>
          <w:tcPr>
            <w:tcW w:w="1448" w:type="dxa"/>
            <w:gridSpan w:val="2"/>
            <w:vMerge/>
            <w:shd w:val="clear" w:color="auto" w:fill="D9D9D9"/>
            <w:vAlign w:val="center"/>
          </w:tcPr>
          <w:p w14:paraId="7062C670" w14:textId="77777777" w:rsidR="00725C1F" w:rsidRPr="00B8756B" w:rsidRDefault="00725C1F" w:rsidP="00D035BB">
            <w:pPr>
              <w:spacing w:beforeLines="0" w:before="0" w:afterLines="0" w:after="0" w:line="360" w:lineRule="auto"/>
              <w:ind w:firstLineChars="0" w:firstLine="0"/>
              <w:jc w:val="center"/>
              <w:rPr>
                <w:b/>
              </w:rPr>
            </w:pPr>
          </w:p>
        </w:tc>
        <w:tc>
          <w:tcPr>
            <w:tcW w:w="1132" w:type="dxa"/>
            <w:vMerge/>
            <w:shd w:val="clear" w:color="auto" w:fill="D9D9D9"/>
            <w:vAlign w:val="center"/>
          </w:tcPr>
          <w:p w14:paraId="18639D6B" w14:textId="77777777" w:rsidR="00725C1F" w:rsidRPr="00B8756B" w:rsidRDefault="00725C1F" w:rsidP="00D035BB">
            <w:pPr>
              <w:spacing w:beforeLines="0" w:before="0" w:afterLines="0" w:after="0" w:line="360" w:lineRule="auto"/>
              <w:ind w:firstLineChars="0" w:firstLine="0"/>
              <w:jc w:val="center"/>
              <w:rPr>
                <w:b/>
              </w:rPr>
            </w:pPr>
          </w:p>
        </w:tc>
        <w:tc>
          <w:tcPr>
            <w:tcW w:w="1134" w:type="dxa"/>
            <w:shd w:val="clear" w:color="auto" w:fill="D9D9D9"/>
            <w:vAlign w:val="center"/>
          </w:tcPr>
          <w:p w14:paraId="409AC68C" w14:textId="77777777" w:rsidR="00725C1F" w:rsidRPr="00B8756B" w:rsidRDefault="00725C1F" w:rsidP="00D035BB">
            <w:pPr>
              <w:spacing w:beforeLines="0" w:before="0" w:afterLines="0" w:after="0" w:line="360" w:lineRule="auto"/>
              <w:ind w:firstLineChars="0" w:firstLine="0"/>
              <w:jc w:val="center"/>
            </w:pPr>
          </w:p>
        </w:tc>
        <w:tc>
          <w:tcPr>
            <w:tcW w:w="1228" w:type="dxa"/>
            <w:shd w:val="clear" w:color="auto" w:fill="D9D9D9"/>
            <w:vAlign w:val="center"/>
          </w:tcPr>
          <w:p w14:paraId="0CBFB6F0" w14:textId="77777777" w:rsidR="00725C1F" w:rsidRPr="00B8756B" w:rsidRDefault="00725C1F" w:rsidP="00D035BB">
            <w:pPr>
              <w:spacing w:beforeLines="0" w:before="0" w:afterLines="0" w:after="0" w:line="360" w:lineRule="auto"/>
              <w:ind w:firstLineChars="0" w:firstLine="0"/>
              <w:jc w:val="center"/>
            </w:pPr>
          </w:p>
        </w:tc>
        <w:tc>
          <w:tcPr>
            <w:tcW w:w="1379" w:type="dxa"/>
            <w:vMerge/>
            <w:shd w:val="clear" w:color="auto" w:fill="D9D9D9"/>
            <w:vAlign w:val="center"/>
          </w:tcPr>
          <w:p w14:paraId="31D9D301" w14:textId="77777777" w:rsidR="00725C1F" w:rsidRPr="00B8756B" w:rsidRDefault="00725C1F" w:rsidP="00D035BB">
            <w:pPr>
              <w:spacing w:beforeLines="0" w:before="0" w:afterLines="0" w:after="0" w:line="360" w:lineRule="auto"/>
              <w:ind w:firstLineChars="0" w:firstLine="0"/>
              <w:jc w:val="center"/>
            </w:pPr>
          </w:p>
        </w:tc>
        <w:tc>
          <w:tcPr>
            <w:tcW w:w="1180" w:type="dxa"/>
            <w:shd w:val="clear" w:color="auto" w:fill="D9D9D9"/>
            <w:vAlign w:val="center"/>
          </w:tcPr>
          <w:p w14:paraId="0C80A196" w14:textId="77777777" w:rsidR="00725C1F" w:rsidRPr="00B8756B" w:rsidRDefault="00725C1F" w:rsidP="00D035BB">
            <w:pPr>
              <w:spacing w:beforeLines="0" w:before="0" w:afterLines="0" w:after="0" w:line="360" w:lineRule="auto"/>
              <w:ind w:firstLineChars="0" w:firstLine="0"/>
              <w:jc w:val="center"/>
            </w:pPr>
          </w:p>
        </w:tc>
        <w:tc>
          <w:tcPr>
            <w:tcW w:w="1478" w:type="dxa"/>
            <w:shd w:val="clear" w:color="auto" w:fill="D9D9D9"/>
            <w:vAlign w:val="center"/>
          </w:tcPr>
          <w:p w14:paraId="3DC3B143" w14:textId="77777777" w:rsidR="00725C1F" w:rsidRPr="00B8756B" w:rsidRDefault="00725C1F" w:rsidP="00D035BB">
            <w:pPr>
              <w:spacing w:beforeLines="0" w:before="0" w:afterLines="0" w:after="0" w:line="360" w:lineRule="auto"/>
              <w:ind w:firstLineChars="0" w:firstLine="0"/>
              <w:jc w:val="center"/>
            </w:pPr>
          </w:p>
        </w:tc>
        <w:tc>
          <w:tcPr>
            <w:tcW w:w="773" w:type="dxa"/>
            <w:vMerge/>
            <w:shd w:val="clear" w:color="auto" w:fill="D9D9D9"/>
            <w:vAlign w:val="center"/>
          </w:tcPr>
          <w:p w14:paraId="177432E8" w14:textId="77777777" w:rsidR="00725C1F" w:rsidRPr="00B8756B" w:rsidRDefault="00725C1F" w:rsidP="00D035BB">
            <w:pPr>
              <w:spacing w:beforeLines="0" w:before="0" w:afterLines="0" w:after="0" w:line="360" w:lineRule="auto"/>
              <w:ind w:firstLineChars="0" w:firstLine="0"/>
              <w:jc w:val="center"/>
            </w:pPr>
          </w:p>
        </w:tc>
      </w:tr>
      <w:tr w:rsidR="00725C1F" w:rsidRPr="00B8756B" w14:paraId="0EA3562A" w14:textId="77777777" w:rsidTr="00D035BB">
        <w:trPr>
          <w:jc w:val="center"/>
        </w:trPr>
        <w:tc>
          <w:tcPr>
            <w:tcW w:w="9752" w:type="dxa"/>
            <w:gridSpan w:val="9"/>
          </w:tcPr>
          <w:p w14:paraId="0803A37B" w14:textId="77777777" w:rsidR="00725C1F" w:rsidRPr="00B8756B" w:rsidRDefault="00725C1F" w:rsidP="00D035BB">
            <w:pPr>
              <w:spacing w:beforeLines="0" w:before="0" w:afterLines="0" w:after="0" w:line="360" w:lineRule="auto"/>
              <w:ind w:firstLineChars="0" w:firstLine="0"/>
              <w:jc w:val="right"/>
              <w:rPr>
                <w:sz w:val="18"/>
              </w:rPr>
            </w:pPr>
            <w:r w:rsidRPr="00B8756B">
              <w:rPr>
                <w:rFonts w:hint="eastAsia"/>
                <w:sz w:val="18"/>
              </w:rPr>
              <w:t>（</w:t>
            </w:r>
            <w:r w:rsidRPr="00B8756B">
              <w:rPr>
                <w:rFonts w:hint="eastAsia"/>
                <w:sz w:val="18"/>
              </w:rPr>
              <w:t xml:space="preserve"> </w:t>
            </w:r>
            <w:r w:rsidRPr="00B8756B">
              <w:rPr>
                <w:rFonts w:hint="eastAsia"/>
                <w:sz w:val="18"/>
              </w:rPr>
              <w:t>此表可续）</w:t>
            </w:r>
          </w:p>
        </w:tc>
      </w:tr>
      <w:tr w:rsidR="00725C1F" w:rsidRPr="00B8756B" w14:paraId="60E71FD8" w14:textId="77777777" w:rsidTr="00D035BB">
        <w:trPr>
          <w:jc w:val="center"/>
        </w:trPr>
        <w:tc>
          <w:tcPr>
            <w:tcW w:w="9752" w:type="dxa"/>
            <w:gridSpan w:val="9"/>
          </w:tcPr>
          <w:p w14:paraId="2B2D50BE" w14:textId="77777777" w:rsidR="00725C1F" w:rsidRPr="00B8756B" w:rsidRDefault="00725C1F" w:rsidP="00D035BB">
            <w:pPr>
              <w:spacing w:beforeLines="0" w:before="0" w:afterLines="0" w:after="0" w:line="360" w:lineRule="auto"/>
              <w:ind w:firstLineChars="0" w:firstLine="0"/>
              <w:rPr>
                <w:b/>
                <w:sz w:val="18"/>
              </w:rPr>
            </w:pPr>
            <w:r w:rsidRPr="00B8756B">
              <w:rPr>
                <w:rFonts w:hint="eastAsia"/>
                <w:b/>
                <w:sz w:val="18"/>
              </w:rPr>
              <w:t>填表说明：</w:t>
            </w:r>
          </w:p>
          <w:p w14:paraId="047F4771" w14:textId="77777777" w:rsidR="00725C1F" w:rsidRPr="00B8756B" w:rsidRDefault="00725C1F" w:rsidP="00D035BB">
            <w:pPr>
              <w:spacing w:beforeLines="0" w:before="0" w:afterLines="0" w:after="0" w:line="360" w:lineRule="auto"/>
              <w:ind w:firstLineChars="0" w:firstLine="0"/>
              <w:rPr>
                <w:b/>
                <w:sz w:val="18"/>
              </w:rPr>
            </w:pPr>
            <w:r w:rsidRPr="00B8756B">
              <w:rPr>
                <w:rFonts w:hint="eastAsia"/>
                <w:b/>
                <w:sz w:val="18"/>
              </w:rPr>
              <w:t>1.</w:t>
            </w:r>
            <w:r w:rsidRPr="00B8756B">
              <w:rPr>
                <w:rFonts w:hint="eastAsia"/>
                <w:b/>
                <w:sz w:val="18"/>
              </w:rPr>
              <w:t>“产权名称（房号）”栏应填写申报拆除范围内的所有建筑物、构筑物的产权名称（房号）。</w:t>
            </w:r>
          </w:p>
          <w:p w14:paraId="21E4794B" w14:textId="77777777" w:rsidR="00725C1F" w:rsidRPr="00B8756B" w:rsidRDefault="00725C1F" w:rsidP="00D035BB">
            <w:pPr>
              <w:spacing w:beforeLines="0" w:before="0" w:afterLines="0" w:after="0" w:line="360" w:lineRule="auto"/>
              <w:ind w:firstLineChars="0" w:firstLine="0"/>
              <w:rPr>
                <w:b/>
                <w:sz w:val="18"/>
              </w:rPr>
            </w:pPr>
            <w:r w:rsidRPr="00B8756B">
              <w:rPr>
                <w:rFonts w:hint="eastAsia"/>
                <w:b/>
                <w:sz w:val="18"/>
              </w:rPr>
              <w:t>2</w:t>
            </w:r>
            <w:r w:rsidRPr="00B8756B">
              <w:rPr>
                <w:rFonts w:hint="eastAsia"/>
                <w:b/>
                <w:sz w:val="18"/>
              </w:rPr>
              <w:t>．“证明材料”栏应参照以下分类，填写</w:t>
            </w:r>
            <w:r w:rsidRPr="00B8756B">
              <w:rPr>
                <w:rFonts w:hint="eastAsia"/>
                <w:b/>
                <w:sz w:val="18"/>
              </w:rPr>
              <w:t>A</w:t>
            </w:r>
            <w:r w:rsidRPr="00B8756B">
              <w:rPr>
                <w:rFonts w:hint="eastAsia"/>
                <w:b/>
                <w:sz w:val="18"/>
              </w:rPr>
              <w:t>、</w:t>
            </w:r>
            <w:r w:rsidRPr="00B8756B">
              <w:rPr>
                <w:rFonts w:hint="eastAsia"/>
                <w:b/>
                <w:sz w:val="18"/>
              </w:rPr>
              <w:t>B</w:t>
            </w:r>
            <w:r w:rsidRPr="00B8756B">
              <w:rPr>
                <w:rFonts w:hint="eastAsia"/>
                <w:b/>
                <w:sz w:val="18"/>
              </w:rPr>
              <w:t>、</w:t>
            </w:r>
            <w:r w:rsidRPr="00B8756B">
              <w:rPr>
                <w:rFonts w:hint="eastAsia"/>
                <w:b/>
                <w:sz w:val="18"/>
              </w:rPr>
              <w:t>C</w:t>
            </w:r>
            <w:r w:rsidRPr="00B8756B">
              <w:rPr>
                <w:rFonts w:hint="eastAsia"/>
                <w:b/>
                <w:sz w:val="18"/>
              </w:rPr>
              <w:t>、</w:t>
            </w:r>
            <w:r w:rsidRPr="00B8756B">
              <w:rPr>
                <w:rFonts w:hint="eastAsia"/>
                <w:b/>
                <w:sz w:val="18"/>
              </w:rPr>
              <w:t>D</w:t>
            </w:r>
            <w:r w:rsidRPr="00B8756B">
              <w:rPr>
                <w:rFonts w:hint="eastAsia"/>
                <w:b/>
                <w:sz w:val="18"/>
              </w:rPr>
              <w:t>、</w:t>
            </w:r>
            <w:r w:rsidRPr="00B8756B">
              <w:rPr>
                <w:rFonts w:hint="eastAsia"/>
                <w:b/>
                <w:sz w:val="18"/>
              </w:rPr>
              <w:t>E</w:t>
            </w:r>
            <w:r w:rsidRPr="00B8756B">
              <w:rPr>
                <w:rFonts w:hint="eastAsia"/>
                <w:b/>
                <w:sz w:val="18"/>
              </w:rPr>
              <w:t>、</w:t>
            </w:r>
            <w:r w:rsidRPr="00B8756B">
              <w:rPr>
                <w:rFonts w:hint="eastAsia"/>
                <w:b/>
                <w:sz w:val="18"/>
              </w:rPr>
              <w:t>F</w:t>
            </w:r>
            <w:r w:rsidRPr="00B8756B">
              <w:rPr>
                <w:rFonts w:hint="eastAsia"/>
                <w:b/>
                <w:sz w:val="18"/>
              </w:rPr>
              <w:t>项：</w:t>
            </w:r>
          </w:p>
          <w:p w14:paraId="550DF169" w14:textId="77777777" w:rsidR="00725C1F" w:rsidRPr="00B8756B" w:rsidRDefault="00725C1F" w:rsidP="00D035BB">
            <w:pPr>
              <w:spacing w:beforeLines="0" w:before="0" w:afterLines="0" w:after="0" w:line="360" w:lineRule="auto"/>
              <w:ind w:leftChars="100" w:left="240" w:firstLineChars="0" w:firstLine="0"/>
              <w:rPr>
                <w:b/>
                <w:sz w:val="18"/>
              </w:rPr>
            </w:pPr>
            <w:r w:rsidRPr="00B8756B">
              <w:rPr>
                <w:rFonts w:hint="eastAsia"/>
                <w:b/>
                <w:sz w:val="18"/>
              </w:rPr>
              <w:t>〔</w:t>
            </w:r>
            <w:r w:rsidRPr="00B8756B">
              <w:rPr>
                <w:rFonts w:hint="eastAsia"/>
                <w:b/>
                <w:sz w:val="18"/>
              </w:rPr>
              <w:t>A</w:t>
            </w:r>
            <w:r w:rsidRPr="00B8756B">
              <w:rPr>
                <w:rFonts w:hint="eastAsia"/>
                <w:b/>
                <w:sz w:val="18"/>
              </w:rPr>
              <w:t>〕：经公证的授权委托书；</w:t>
            </w:r>
            <w:r w:rsidRPr="00B8756B">
              <w:rPr>
                <w:rFonts w:hint="eastAsia"/>
                <w:b/>
                <w:sz w:val="18"/>
              </w:rPr>
              <w:t xml:space="preserve">                    </w:t>
            </w:r>
            <w:r w:rsidRPr="00B8756B">
              <w:rPr>
                <w:rFonts w:hint="eastAsia"/>
                <w:b/>
                <w:sz w:val="18"/>
              </w:rPr>
              <w:t>〔</w:t>
            </w:r>
            <w:r w:rsidRPr="00B8756B">
              <w:rPr>
                <w:rFonts w:hint="eastAsia"/>
                <w:b/>
                <w:sz w:val="18"/>
              </w:rPr>
              <w:t>B</w:t>
            </w:r>
            <w:r w:rsidRPr="00B8756B">
              <w:rPr>
                <w:rFonts w:hint="eastAsia"/>
                <w:b/>
                <w:sz w:val="18"/>
              </w:rPr>
              <w:t>〕：《城市更新单元计划申报委托书》；</w:t>
            </w:r>
          </w:p>
          <w:p w14:paraId="12F327B5" w14:textId="77777777" w:rsidR="00725C1F" w:rsidRPr="00B8756B" w:rsidRDefault="00725C1F" w:rsidP="00D035BB">
            <w:pPr>
              <w:spacing w:beforeLines="0" w:before="0" w:afterLines="0" w:after="0" w:line="360" w:lineRule="auto"/>
              <w:ind w:leftChars="100" w:left="240" w:firstLineChars="0" w:firstLine="0"/>
              <w:rPr>
                <w:b/>
                <w:sz w:val="18"/>
              </w:rPr>
            </w:pPr>
            <w:r w:rsidRPr="00B8756B">
              <w:rPr>
                <w:rFonts w:hint="eastAsia"/>
                <w:b/>
                <w:sz w:val="18"/>
              </w:rPr>
              <w:t>〔</w:t>
            </w:r>
            <w:r w:rsidRPr="00B8756B">
              <w:rPr>
                <w:rFonts w:hint="eastAsia"/>
                <w:b/>
                <w:sz w:val="18"/>
              </w:rPr>
              <w:t>C</w:t>
            </w:r>
            <w:r w:rsidRPr="00B8756B">
              <w:rPr>
                <w:rFonts w:hint="eastAsia"/>
                <w:b/>
                <w:sz w:val="18"/>
              </w:rPr>
              <w:t>〕：产权单位改造委托书（法人签章）；</w:t>
            </w:r>
            <w:r w:rsidRPr="00B8756B">
              <w:rPr>
                <w:rFonts w:hint="eastAsia"/>
                <w:b/>
                <w:sz w:val="18"/>
              </w:rPr>
              <w:t xml:space="preserve">         </w:t>
            </w:r>
            <w:r w:rsidRPr="00B8756B">
              <w:rPr>
                <w:rFonts w:hint="eastAsia"/>
                <w:b/>
                <w:sz w:val="18"/>
              </w:rPr>
              <w:t>〔</w:t>
            </w:r>
            <w:r w:rsidRPr="00B8756B">
              <w:rPr>
                <w:rFonts w:hint="eastAsia"/>
                <w:b/>
                <w:sz w:val="18"/>
              </w:rPr>
              <w:t>D</w:t>
            </w:r>
            <w:r w:rsidRPr="00B8756B">
              <w:rPr>
                <w:rFonts w:hint="eastAsia"/>
                <w:b/>
                <w:sz w:val="18"/>
              </w:rPr>
              <w:t>〕：依法签订的委托改造或合作改造协议。</w:t>
            </w:r>
          </w:p>
          <w:p w14:paraId="15470713" w14:textId="77777777" w:rsidR="00725C1F" w:rsidRPr="00B8756B" w:rsidRDefault="00725C1F" w:rsidP="00D035BB">
            <w:pPr>
              <w:spacing w:beforeLines="0" w:before="0" w:afterLines="0" w:after="0" w:line="360" w:lineRule="auto"/>
              <w:ind w:leftChars="100" w:left="240" w:firstLineChars="0" w:firstLine="0"/>
              <w:rPr>
                <w:sz w:val="18"/>
              </w:rPr>
            </w:pPr>
            <w:r w:rsidRPr="00B8756B">
              <w:rPr>
                <w:rFonts w:hint="eastAsia"/>
                <w:b/>
                <w:sz w:val="18"/>
              </w:rPr>
              <w:t>〔</w:t>
            </w:r>
            <w:r w:rsidRPr="00B8756B">
              <w:rPr>
                <w:rFonts w:hint="eastAsia"/>
                <w:b/>
                <w:sz w:val="18"/>
              </w:rPr>
              <w:t>E</w:t>
            </w:r>
            <w:r w:rsidRPr="00B8756B">
              <w:rPr>
                <w:rFonts w:hint="eastAsia"/>
                <w:b/>
                <w:sz w:val="18"/>
              </w:rPr>
              <w:t>〕：股东大会会议纪要</w:t>
            </w:r>
            <w:r w:rsidRPr="00B8756B">
              <w:rPr>
                <w:rFonts w:hint="eastAsia"/>
                <w:b/>
                <w:sz w:val="18"/>
              </w:rPr>
              <w:t xml:space="preserve">                        </w:t>
            </w:r>
            <w:r w:rsidRPr="00B8756B">
              <w:rPr>
                <w:rFonts w:hint="eastAsia"/>
                <w:b/>
                <w:sz w:val="18"/>
              </w:rPr>
              <w:t>〔</w:t>
            </w:r>
            <w:r w:rsidRPr="00B8756B">
              <w:rPr>
                <w:rFonts w:hint="eastAsia"/>
                <w:b/>
                <w:sz w:val="18"/>
              </w:rPr>
              <w:t>F</w:t>
            </w:r>
            <w:r w:rsidRPr="00B8756B">
              <w:rPr>
                <w:rFonts w:hint="eastAsia"/>
                <w:b/>
                <w:sz w:val="18"/>
              </w:rPr>
              <w:t>〕：</w:t>
            </w:r>
            <w:r w:rsidRPr="00B8756B">
              <w:rPr>
                <w:b/>
                <w:sz w:val="18"/>
              </w:rPr>
              <w:t>自有产权</w:t>
            </w:r>
          </w:p>
        </w:tc>
      </w:tr>
      <w:tr w:rsidR="00725C1F" w:rsidRPr="00B8756B" w14:paraId="0AFC42AF" w14:textId="77777777" w:rsidTr="00D035BB">
        <w:trPr>
          <w:jc w:val="center"/>
        </w:trPr>
        <w:tc>
          <w:tcPr>
            <w:tcW w:w="9752" w:type="dxa"/>
            <w:gridSpan w:val="9"/>
          </w:tcPr>
          <w:p w14:paraId="1DBD874C" w14:textId="77777777" w:rsidR="00725C1F" w:rsidRPr="00B8756B" w:rsidRDefault="00725C1F" w:rsidP="00D035BB">
            <w:pPr>
              <w:spacing w:beforeLines="0" w:before="0" w:afterLines="0" w:after="0" w:line="360" w:lineRule="auto"/>
              <w:ind w:firstLineChars="0" w:firstLine="0"/>
              <w:rPr>
                <w:b/>
                <w:sz w:val="18"/>
              </w:rPr>
            </w:pPr>
          </w:p>
        </w:tc>
      </w:tr>
    </w:tbl>
    <w:p w14:paraId="0A96DF69" w14:textId="77777777" w:rsidR="00725C1F" w:rsidRPr="00B8756B" w:rsidRDefault="00725C1F" w:rsidP="00725C1F">
      <w:pPr>
        <w:spacing w:beforeLines="0" w:afterLines="0" w:line="360" w:lineRule="auto"/>
        <w:ind w:firstLine="480"/>
        <w:jc w:val="left"/>
        <w:rPr>
          <w:rFonts w:ascii="仿宋_GB2312" w:eastAsia="仿宋_GB2312"/>
          <w:b/>
          <w:szCs w:val="24"/>
        </w:rPr>
        <w:sectPr w:rsidR="00725C1F" w:rsidRPr="00B8756B" w:rsidSect="00DC0476">
          <w:pgSz w:w="11906" w:h="16838"/>
          <w:pgMar w:top="1440" w:right="1134" w:bottom="1440" w:left="1134" w:header="851" w:footer="992" w:gutter="0"/>
          <w:cols w:space="720"/>
          <w:docGrid w:type="lines" w:linePitch="312"/>
        </w:sectPr>
      </w:pPr>
    </w:p>
    <w:p w14:paraId="59057C96" w14:textId="77777777" w:rsidR="00725C1F" w:rsidRPr="00B8756B" w:rsidRDefault="00725C1F" w:rsidP="00725C1F">
      <w:pPr>
        <w:pStyle w:val="2"/>
        <w:spacing w:line="360" w:lineRule="auto"/>
        <w:ind w:firstLine="482"/>
      </w:pPr>
      <w:r w:rsidRPr="00B8756B">
        <w:rPr>
          <w:rFonts w:hint="eastAsia"/>
        </w:rPr>
        <w:lastRenderedPageBreak/>
        <w:t>附件</w:t>
      </w:r>
      <w:r w:rsidRPr="00B8756B">
        <w:rPr>
          <w:rFonts w:hint="eastAsia"/>
          <w:lang w:eastAsia="zh-CN"/>
        </w:rPr>
        <w:t>6</w:t>
      </w:r>
      <w:r w:rsidRPr="00B8756B">
        <w:rPr>
          <w:rFonts w:hint="eastAsia"/>
        </w:rPr>
        <w:t>：图纸格式规范要求</w:t>
      </w:r>
    </w:p>
    <w:tbl>
      <w:tblPr>
        <w:tblW w:w="144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17"/>
        <w:gridCol w:w="567"/>
        <w:gridCol w:w="602"/>
        <w:gridCol w:w="1524"/>
        <w:gridCol w:w="993"/>
        <w:gridCol w:w="708"/>
        <w:gridCol w:w="1276"/>
        <w:gridCol w:w="1134"/>
        <w:gridCol w:w="3260"/>
        <w:gridCol w:w="3544"/>
      </w:tblGrid>
      <w:tr w:rsidR="00725C1F" w:rsidRPr="00B8756B" w14:paraId="1B695C18" w14:textId="77777777" w:rsidTr="00D035BB">
        <w:trPr>
          <w:tblHeader/>
        </w:trPr>
        <w:tc>
          <w:tcPr>
            <w:tcW w:w="817" w:type="dxa"/>
            <w:vMerge w:val="restart"/>
            <w:shd w:val="clear" w:color="auto" w:fill="D9D9D9"/>
            <w:vAlign w:val="center"/>
          </w:tcPr>
          <w:p w14:paraId="42895E3C"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类别</w:t>
            </w:r>
          </w:p>
        </w:tc>
        <w:tc>
          <w:tcPr>
            <w:tcW w:w="567" w:type="dxa"/>
            <w:vMerge w:val="restart"/>
            <w:shd w:val="clear" w:color="auto" w:fill="D9D9D9"/>
            <w:vAlign w:val="center"/>
          </w:tcPr>
          <w:p w14:paraId="2AF0F22C"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序号</w:t>
            </w:r>
          </w:p>
        </w:tc>
        <w:tc>
          <w:tcPr>
            <w:tcW w:w="2126" w:type="dxa"/>
            <w:gridSpan w:val="2"/>
            <w:vMerge w:val="restart"/>
            <w:shd w:val="clear" w:color="auto" w:fill="D9D9D9"/>
            <w:vAlign w:val="center"/>
          </w:tcPr>
          <w:p w14:paraId="78875BAC"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表达内容</w:t>
            </w:r>
          </w:p>
        </w:tc>
        <w:tc>
          <w:tcPr>
            <w:tcW w:w="4111" w:type="dxa"/>
            <w:gridSpan w:val="4"/>
            <w:shd w:val="clear" w:color="auto" w:fill="D9D9D9"/>
            <w:vAlign w:val="center"/>
          </w:tcPr>
          <w:p w14:paraId="7BD4BF94"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图层设置要求</w:t>
            </w:r>
          </w:p>
        </w:tc>
        <w:tc>
          <w:tcPr>
            <w:tcW w:w="3260" w:type="dxa"/>
            <w:vMerge w:val="restart"/>
            <w:shd w:val="clear" w:color="auto" w:fill="D9D9D9"/>
            <w:vAlign w:val="center"/>
          </w:tcPr>
          <w:p w14:paraId="2BC698C3"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绘制要求</w:t>
            </w:r>
          </w:p>
        </w:tc>
        <w:tc>
          <w:tcPr>
            <w:tcW w:w="3544" w:type="dxa"/>
            <w:vMerge w:val="restart"/>
            <w:shd w:val="clear" w:color="auto" w:fill="D9D9D9"/>
            <w:vAlign w:val="center"/>
          </w:tcPr>
          <w:p w14:paraId="7CDF3E63"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范例</w:t>
            </w:r>
          </w:p>
        </w:tc>
      </w:tr>
      <w:tr w:rsidR="00725C1F" w:rsidRPr="00B8756B" w14:paraId="3AFBC9D3" w14:textId="77777777" w:rsidTr="00D035BB">
        <w:trPr>
          <w:tblHeader/>
        </w:trPr>
        <w:tc>
          <w:tcPr>
            <w:tcW w:w="817" w:type="dxa"/>
            <w:vMerge/>
            <w:shd w:val="clear" w:color="auto" w:fill="D9D9D9"/>
            <w:vAlign w:val="center"/>
          </w:tcPr>
          <w:p w14:paraId="33FECF93"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p>
        </w:tc>
        <w:tc>
          <w:tcPr>
            <w:tcW w:w="567" w:type="dxa"/>
            <w:vMerge/>
            <w:shd w:val="clear" w:color="auto" w:fill="D9D9D9"/>
            <w:vAlign w:val="center"/>
          </w:tcPr>
          <w:p w14:paraId="516DFF7C"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p>
        </w:tc>
        <w:tc>
          <w:tcPr>
            <w:tcW w:w="2126" w:type="dxa"/>
            <w:gridSpan w:val="2"/>
            <w:vMerge/>
            <w:shd w:val="clear" w:color="auto" w:fill="D9D9D9"/>
            <w:vAlign w:val="center"/>
          </w:tcPr>
          <w:p w14:paraId="03EF2406"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p>
        </w:tc>
        <w:tc>
          <w:tcPr>
            <w:tcW w:w="993" w:type="dxa"/>
            <w:shd w:val="clear" w:color="auto" w:fill="D9D9D9"/>
            <w:vAlign w:val="center"/>
          </w:tcPr>
          <w:p w14:paraId="0845A3D8"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图层名称</w:t>
            </w:r>
          </w:p>
        </w:tc>
        <w:tc>
          <w:tcPr>
            <w:tcW w:w="708" w:type="dxa"/>
            <w:shd w:val="clear" w:color="auto" w:fill="D9D9D9"/>
            <w:vAlign w:val="center"/>
          </w:tcPr>
          <w:p w14:paraId="72AB48A4"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颜色</w:t>
            </w:r>
          </w:p>
        </w:tc>
        <w:tc>
          <w:tcPr>
            <w:tcW w:w="1276" w:type="dxa"/>
            <w:shd w:val="clear" w:color="auto" w:fill="D9D9D9"/>
            <w:vAlign w:val="center"/>
          </w:tcPr>
          <w:p w14:paraId="300EBE1B"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线型</w:t>
            </w:r>
          </w:p>
        </w:tc>
        <w:tc>
          <w:tcPr>
            <w:tcW w:w="1134" w:type="dxa"/>
            <w:tcBorders>
              <w:bottom w:val="single" w:sz="4" w:space="0" w:color="auto"/>
            </w:tcBorders>
            <w:shd w:val="clear" w:color="auto" w:fill="D9D9D9"/>
            <w:vAlign w:val="center"/>
          </w:tcPr>
          <w:p w14:paraId="409FD578"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r w:rsidRPr="00B8756B">
              <w:rPr>
                <w:rFonts w:ascii="宋体" w:hAnsi="宋体" w:hint="eastAsia"/>
                <w:b/>
                <w:sz w:val="18"/>
              </w:rPr>
              <w:t>线宽</w:t>
            </w:r>
          </w:p>
        </w:tc>
        <w:tc>
          <w:tcPr>
            <w:tcW w:w="3260" w:type="dxa"/>
            <w:vMerge/>
            <w:tcBorders>
              <w:bottom w:val="single" w:sz="4" w:space="0" w:color="auto"/>
            </w:tcBorders>
            <w:shd w:val="clear" w:color="auto" w:fill="D9D9D9"/>
            <w:vAlign w:val="center"/>
          </w:tcPr>
          <w:p w14:paraId="4ECD3742"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p>
        </w:tc>
        <w:tc>
          <w:tcPr>
            <w:tcW w:w="3544" w:type="dxa"/>
            <w:vMerge/>
            <w:tcBorders>
              <w:bottom w:val="single" w:sz="4" w:space="0" w:color="auto"/>
            </w:tcBorders>
            <w:shd w:val="clear" w:color="auto" w:fill="D9D9D9"/>
            <w:vAlign w:val="center"/>
          </w:tcPr>
          <w:p w14:paraId="31CDB093" w14:textId="77777777" w:rsidR="00725C1F" w:rsidRPr="00B8756B" w:rsidRDefault="00725C1F" w:rsidP="00D035BB">
            <w:pPr>
              <w:spacing w:beforeLines="0" w:before="0" w:afterLines="0" w:after="0" w:line="360" w:lineRule="auto"/>
              <w:ind w:firstLineChars="0" w:firstLine="0"/>
              <w:jc w:val="center"/>
              <w:rPr>
                <w:rFonts w:ascii="宋体" w:hAnsi="宋体"/>
                <w:b/>
                <w:sz w:val="18"/>
              </w:rPr>
            </w:pPr>
          </w:p>
        </w:tc>
      </w:tr>
      <w:tr w:rsidR="00725C1F" w:rsidRPr="00B8756B" w14:paraId="7B7E8BA8" w14:textId="77777777" w:rsidTr="00D035BB">
        <w:trPr>
          <w:trHeight w:val="630"/>
        </w:trPr>
        <w:tc>
          <w:tcPr>
            <w:tcW w:w="817" w:type="dxa"/>
            <w:vMerge w:val="restart"/>
            <w:vAlign w:val="center"/>
          </w:tcPr>
          <w:p w14:paraId="687A75FF" w14:textId="77777777" w:rsidR="00725C1F" w:rsidRPr="00B8756B" w:rsidRDefault="00725C1F" w:rsidP="00D035BB">
            <w:pPr>
              <w:spacing w:beforeLines="0" w:before="0" w:afterLines="0" w:after="0" w:line="360" w:lineRule="auto"/>
              <w:ind w:firstLineChars="0" w:firstLine="0"/>
              <w:rPr>
                <w:rFonts w:ascii="宋体" w:hAnsi="宋体"/>
                <w:sz w:val="18"/>
              </w:rPr>
            </w:pPr>
            <w:r w:rsidRPr="00B8756B">
              <w:rPr>
                <w:rFonts w:ascii="宋体" w:hAnsi="宋体" w:hint="eastAsia"/>
                <w:sz w:val="18"/>
              </w:rPr>
              <w:t>图框</w:t>
            </w:r>
          </w:p>
        </w:tc>
        <w:tc>
          <w:tcPr>
            <w:tcW w:w="567" w:type="dxa"/>
            <w:vAlign w:val="center"/>
          </w:tcPr>
          <w:p w14:paraId="3D0DA961" w14:textId="77777777" w:rsidR="00725C1F" w:rsidRPr="00B8756B" w:rsidRDefault="00725C1F" w:rsidP="00D035BB">
            <w:pPr>
              <w:numPr>
                <w:ilvl w:val="0"/>
                <w:numId w:val="5"/>
              </w:numPr>
              <w:spacing w:beforeLines="0" w:before="0" w:afterLines="0" w:after="0" w:line="360" w:lineRule="auto"/>
              <w:ind w:left="0" w:firstLineChars="0" w:firstLine="0"/>
              <w:jc w:val="left"/>
              <w:rPr>
                <w:rFonts w:ascii="宋体" w:hAnsi="宋体"/>
                <w:sz w:val="18"/>
              </w:rPr>
            </w:pPr>
          </w:p>
        </w:tc>
        <w:tc>
          <w:tcPr>
            <w:tcW w:w="2126" w:type="dxa"/>
            <w:gridSpan w:val="2"/>
            <w:vAlign w:val="center"/>
          </w:tcPr>
          <w:p w14:paraId="5027BDB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993" w:type="dxa"/>
            <w:vAlign w:val="center"/>
          </w:tcPr>
          <w:p w14:paraId="1FA6CAC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5CBE53A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0C9C880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Continuous</w:t>
            </w:r>
          </w:p>
        </w:tc>
        <w:tc>
          <w:tcPr>
            <w:tcW w:w="1134" w:type="dxa"/>
            <w:vAlign w:val="center"/>
          </w:tcPr>
          <w:p w14:paraId="6C1A9A1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0.0015*图纸比例</w:t>
            </w:r>
          </w:p>
        </w:tc>
        <w:tc>
          <w:tcPr>
            <w:tcW w:w="3260" w:type="dxa"/>
            <w:vAlign w:val="center"/>
          </w:tcPr>
          <w:p w14:paraId="5396CE6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544" w:type="dxa"/>
            <w:tcBorders>
              <w:bottom w:val="single" w:sz="4" w:space="0" w:color="auto"/>
            </w:tcBorders>
            <w:vAlign w:val="center"/>
          </w:tcPr>
          <w:p w14:paraId="5B7A3CE2" w14:textId="5682C1A2" w:rsidR="00725C1F" w:rsidRPr="00B8756B" w:rsidRDefault="00725C1F" w:rsidP="00D035BB">
            <w:pPr>
              <w:spacing w:beforeLines="0" w:before="0" w:afterLines="0" w:after="0" w:line="360" w:lineRule="auto"/>
              <w:ind w:firstLineChars="0" w:firstLine="0"/>
              <w:jc w:val="center"/>
              <w:rPr>
                <w:rFonts w:ascii="宋体" w:hAnsi="宋体"/>
                <w:noProof/>
                <w:sz w:val="18"/>
              </w:rPr>
            </w:pPr>
            <w:r w:rsidRPr="00B8756B">
              <w:rPr>
                <w:rFonts w:ascii="宋体" w:hAnsi="宋体"/>
                <w:noProof/>
                <w:sz w:val="18"/>
              </w:rPr>
              <w:drawing>
                <wp:inline distT="0" distB="0" distL="0" distR="0" wp14:anchorId="428BB06F" wp14:editId="13AC5D44">
                  <wp:extent cx="541020" cy="381000"/>
                  <wp:effectExtent l="0" t="0" r="0" b="0"/>
                  <wp:docPr id="31" name="图片 31" descr="图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图框"/>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1020" cy="381000"/>
                          </a:xfrm>
                          <a:prstGeom prst="rect">
                            <a:avLst/>
                          </a:prstGeom>
                          <a:noFill/>
                          <a:ln>
                            <a:noFill/>
                          </a:ln>
                        </pic:spPr>
                      </pic:pic>
                    </a:graphicData>
                  </a:graphic>
                </wp:inline>
              </w:drawing>
            </w:r>
          </w:p>
        </w:tc>
      </w:tr>
      <w:tr w:rsidR="00725C1F" w:rsidRPr="00B8756B" w14:paraId="198B46A6" w14:textId="77777777" w:rsidTr="00D035BB">
        <w:trPr>
          <w:trHeight w:val="613"/>
        </w:trPr>
        <w:tc>
          <w:tcPr>
            <w:tcW w:w="817" w:type="dxa"/>
            <w:vMerge/>
            <w:vAlign w:val="center"/>
          </w:tcPr>
          <w:p w14:paraId="40C098E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37B6ACE9" w14:textId="77777777" w:rsidR="00725C1F" w:rsidRPr="00B8756B" w:rsidRDefault="00725C1F" w:rsidP="00D035BB">
            <w:pPr>
              <w:numPr>
                <w:ilvl w:val="0"/>
                <w:numId w:val="5"/>
              </w:numPr>
              <w:spacing w:beforeLines="0" w:before="0" w:afterLines="0" w:after="0" w:line="360" w:lineRule="auto"/>
              <w:ind w:left="0" w:firstLineChars="0" w:firstLine="0"/>
              <w:rPr>
                <w:rFonts w:ascii="宋体" w:hAnsi="宋体"/>
                <w:sz w:val="18"/>
              </w:rPr>
            </w:pPr>
          </w:p>
        </w:tc>
        <w:tc>
          <w:tcPr>
            <w:tcW w:w="2126" w:type="dxa"/>
            <w:gridSpan w:val="2"/>
            <w:vAlign w:val="center"/>
          </w:tcPr>
          <w:p w14:paraId="76143C0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图名</w:t>
            </w:r>
          </w:p>
        </w:tc>
        <w:tc>
          <w:tcPr>
            <w:tcW w:w="993" w:type="dxa"/>
            <w:vAlign w:val="center"/>
          </w:tcPr>
          <w:p w14:paraId="01510E5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1DA052C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2A93C1E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0183AA8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3332D8A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黑体，字高0.009*图纸比例</w:t>
            </w:r>
          </w:p>
        </w:tc>
        <w:tc>
          <w:tcPr>
            <w:tcW w:w="3544" w:type="dxa"/>
            <w:vAlign w:val="center"/>
          </w:tcPr>
          <w:p w14:paraId="40AF20D4" w14:textId="4C20304E"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cs="宋体" w:hint="eastAsia"/>
                <w:noProof/>
                <w:kern w:val="0"/>
                <w:szCs w:val="24"/>
                <w:lang w:val="zh-CN"/>
              </w:rPr>
              <w:drawing>
                <wp:inline distT="0" distB="0" distL="0" distR="0" wp14:anchorId="03FC631A" wp14:editId="74C88842">
                  <wp:extent cx="784860" cy="19812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b="19243"/>
                          <a:stretch>
                            <a:fillRect/>
                          </a:stretch>
                        </pic:blipFill>
                        <pic:spPr bwMode="auto">
                          <a:xfrm>
                            <a:off x="0" y="0"/>
                            <a:ext cx="784860" cy="198120"/>
                          </a:xfrm>
                          <a:prstGeom prst="rect">
                            <a:avLst/>
                          </a:prstGeom>
                          <a:noFill/>
                          <a:ln>
                            <a:noFill/>
                          </a:ln>
                        </pic:spPr>
                      </pic:pic>
                    </a:graphicData>
                  </a:graphic>
                </wp:inline>
              </w:drawing>
            </w:r>
          </w:p>
        </w:tc>
      </w:tr>
      <w:tr w:rsidR="00725C1F" w:rsidRPr="00B8756B" w14:paraId="7C05829F" w14:textId="77777777" w:rsidTr="00D035BB">
        <w:tc>
          <w:tcPr>
            <w:tcW w:w="817" w:type="dxa"/>
            <w:vMerge/>
            <w:vAlign w:val="center"/>
          </w:tcPr>
          <w:p w14:paraId="0F221BC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2A909A74"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088222F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更新单元名称</w:t>
            </w:r>
          </w:p>
        </w:tc>
        <w:tc>
          <w:tcPr>
            <w:tcW w:w="993" w:type="dxa"/>
            <w:vAlign w:val="center"/>
          </w:tcPr>
          <w:p w14:paraId="03843AD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02D3280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79B32BB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tcBorders>
              <w:bottom w:val="single" w:sz="4" w:space="0" w:color="auto"/>
            </w:tcBorders>
            <w:vAlign w:val="center"/>
          </w:tcPr>
          <w:p w14:paraId="69A02A6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tcBorders>
              <w:top w:val="single" w:sz="4" w:space="0" w:color="auto"/>
              <w:bottom w:val="single" w:sz="4" w:space="0" w:color="auto"/>
            </w:tcBorders>
            <w:vAlign w:val="center"/>
          </w:tcPr>
          <w:p w14:paraId="4086863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黑体，字高0.009*图纸比例</w:t>
            </w:r>
          </w:p>
        </w:tc>
        <w:tc>
          <w:tcPr>
            <w:tcW w:w="3544" w:type="dxa"/>
            <w:tcBorders>
              <w:bottom w:val="single" w:sz="4" w:space="0" w:color="auto"/>
            </w:tcBorders>
            <w:vAlign w:val="center"/>
          </w:tcPr>
          <w:p w14:paraId="03D77739" w14:textId="52E350F2"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04728895" wp14:editId="579A3B57">
                  <wp:extent cx="1272540" cy="266700"/>
                  <wp:effectExtent l="0" t="0" r="3810" b="0"/>
                  <wp:docPr id="29" name="图片 29" descr="01 用地范围图范例0915-Model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01 用地范围图范例0915-Model副本"/>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272540" cy="266700"/>
                          </a:xfrm>
                          <a:prstGeom prst="rect">
                            <a:avLst/>
                          </a:prstGeom>
                          <a:noFill/>
                          <a:ln>
                            <a:noFill/>
                          </a:ln>
                        </pic:spPr>
                      </pic:pic>
                    </a:graphicData>
                  </a:graphic>
                </wp:inline>
              </w:drawing>
            </w:r>
          </w:p>
        </w:tc>
      </w:tr>
      <w:tr w:rsidR="00725C1F" w:rsidRPr="00B8756B" w14:paraId="16C7EF2F" w14:textId="77777777" w:rsidTr="00D035BB">
        <w:tc>
          <w:tcPr>
            <w:tcW w:w="817" w:type="dxa"/>
            <w:vMerge/>
            <w:vAlign w:val="center"/>
          </w:tcPr>
          <w:p w14:paraId="7A71017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5C518400"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3E41CB2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申报单位（人）</w:t>
            </w:r>
          </w:p>
        </w:tc>
        <w:tc>
          <w:tcPr>
            <w:tcW w:w="993" w:type="dxa"/>
            <w:vAlign w:val="center"/>
          </w:tcPr>
          <w:p w14:paraId="7D1B076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10F9019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3BBFF19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4DA372D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tcBorders>
              <w:top w:val="single" w:sz="4" w:space="0" w:color="auto"/>
              <w:bottom w:val="single" w:sz="4" w:space="0" w:color="auto"/>
            </w:tcBorders>
            <w:vAlign w:val="center"/>
          </w:tcPr>
          <w:p w14:paraId="12786A4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黑体，字高0.009*图纸比例</w:t>
            </w:r>
          </w:p>
        </w:tc>
        <w:tc>
          <w:tcPr>
            <w:tcW w:w="3544" w:type="dxa"/>
            <w:vAlign w:val="center"/>
          </w:tcPr>
          <w:p w14:paraId="30931CE3" w14:textId="0D01C10F"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38EE6F15" wp14:editId="7EBBFDBA">
                  <wp:extent cx="1211580" cy="297180"/>
                  <wp:effectExtent l="0" t="0" r="7620" b="7620"/>
                  <wp:docPr id="28" name="图片 28" descr="01 用地范围图范例0915-Model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01 用地范围图范例0915-Model副本"/>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211580" cy="297180"/>
                          </a:xfrm>
                          <a:prstGeom prst="rect">
                            <a:avLst/>
                          </a:prstGeom>
                          <a:noFill/>
                          <a:ln>
                            <a:noFill/>
                          </a:ln>
                        </pic:spPr>
                      </pic:pic>
                    </a:graphicData>
                  </a:graphic>
                </wp:inline>
              </w:drawing>
            </w:r>
          </w:p>
        </w:tc>
      </w:tr>
      <w:tr w:rsidR="00725C1F" w:rsidRPr="00B8756B" w14:paraId="082E927B" w14:textId="77777777" w:rsidTr="00D035BB">
        <w:trPr>
          <w:trHeight w:val="685"/>
        </w:trPr>
        <w:tc>
          <w:tcPr>
            <w:tcW w:w="817" w:type="dxa"/>
            <w:vMerge/>
            <w:vAlign w:val="center"/>
          </w:tcPr>
          <w:p w14:paraId="0F2F92D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2F207DB3"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0C82F5B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图纸编号</w:t>
            </w:r>
          </w:p>
        </w:tc>
        <w:tc>
          <w:tcPr>
            <w:tcW w:w="993" w:type="dxa"/>
            <w:vAlign w:val="center"/>
          </w:tcPr>
          <w:p w14:paraId="17198EC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4A882B1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64E9B1F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745C91A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tcBorders>
              <w:top w:val="single" w:sz="4" w:space="0" w:color="auto"/>
            </w:tcBorders>
            <w:vAlign w:val="center"/>
          </w:tcPr>
          <w:p w14:paraId="1E4C1CA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黑体，字高0.006*图纸比例</w:t>
            </w:r>
          </w:p>
        </w:tc>
        <w:tc>
          <w:tcPr>
            <w:tcW w:w="3544" w:type="dxa"/>
            <w:vAlign w:val="center"/>
          </w:tcPr>
          <w:p w14:paraId="68F488BC" w14:textId="7027AEAA"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2E283FE3" wp14:editId="358FFE9D">
                  <wp:extent cx="381000" cy="350520"/>
                  <wp:effectExtent l="0" t="0" r="0" b="0"/>
                  <wp:docPr id="27" name="图片 27" descr="01 用地范围图范例0915-Model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01 用地范围图范例0915-Model副本"/>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 cy="350520"/>
                          </a:xfrm>
                          <a:prstGeom prst="rect">
                            <a:avLst/>
                          </a:prstGeom>
                          <a:noFill/>
                          <a:ln>
                            <a:noFill/>
                          </a:ln>
                        </pic:spPr>
                      </pic:pic>
                    </a:graphicData>
                  </a:graphic>
                </wp:inline>
              </w:drawing>
            </w:r>
          </w:p>
        </w:tc>
      </w:tr>
      <w:tr w:rsidR="00725C1F" w:rsidRPr="00B8756B" w14:paraId="14E9BEA0" w14:textId="77777777" w:rsidTr="00D035BB">
        <w:trPr>
          <w:trHeight w:val="1452"/>
        </w:trPr>
        <w:tc>
          <w:tcPr>
            <w:tcW w:w="817" w:type="dxa"/>
            <w:vMerge/>
            <w:vAlign w:val="center"/>
          </w:tcPr>
          <w:p w14:paraId="7DB627A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501C7A53"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6F8DACC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区位图</w:t>
            </w:r>
          </w:p>
        </w:tc>
        <w:tc>
          <w:tcPr>
            <w:tcW w:w="993" w:type="dxa"/>
            <w:vAlign w:val="center"/>
          </w:tcPr>
          <w:p w14:paraId="292A13F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4E4D34F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02F5A4B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24BD218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06BB129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在街道办范围内用红色圆点表示更新单元所在位置；</w:t>
            </w:r>
          </w:p>
          <w:p w14:paraId="51C58C6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黑体，字高0.006*图纸比例。</w:t>
            </w:r>
          </w:p>
        </w:tc>
        <w:tc>
          <w:tcPr>
            <w:tcW w:w="3544" w:type="dxa"/>
            <w:vAlign w:val="center"/>
          </w:tcPr>
          <w:p w14:paraId="22A7A821" w14:textId="69E6151D"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5927B756" wp14:editId="766A5FB2">
                  <wp:extent cx="655320" cy="792480"/>
                  <wp:effectExtent l="0" t="0" r="0" b="7620"/>
                  <wp:docPr id="26" name="图片 26" descr="01 用地范围图范例0915-Model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01 用地范围图范例0915-Model副本"/>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55320" cy="792480"/>
                          </a:xfrm>
                          <a:prstGeom prst="rect">
                            <a:avLst/>
                          </a:prstGeom>
                          <a:noFill/>
                          <a:ln>
                            <a:noFill/>
                          </a:ln>
                        </pic:spPr>
                      </pic:pic>
                    </a:graphicData>
                  </a:graphic>
                </wp:inline>
              </w:drawing>
            </w:r>
          </w:p>
        </w:tc>
      </w:tr>
      <w:tr w:rsidR="00725C1F" w:rsidRPr="00B8756B" w14:paraId="60BA040D" w14:textId="77777777" w:rsidTr="00D035BB">
        <w:trPr>
          <w:trHeight w:val="1098"/>
        </w:trPr>
        <w:tc>
          <w:tcPr>
            <w:tcW w:w="817" w:type="dxa"/>
            <w:vMerge/>
            <w:vAlign w:val="center"/>
          </w:tcPr>
          <w:p w14:paraId="6642C24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2A245345"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4E9B555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指北针与比例尺</w:t>
            </w:r>
          </w:p>
        </w:tc>
        <w:tc>
          <w:tcPr>
            <w:tcW w:w="993" w:type="dxa"/>
            <w:vAlign w:val="center"/>
          </w:tcPr>
          <w:p w14:paraId="3826755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3670C9C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1FF88C3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1D28D09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41D5D3F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如图示</w:t>
            </w:r>
          </w:p>
        </w:tc>
        <w:tc>
          <w:tcPr>
            <w:tcW w:w="3544" w:type="dxa"/>
            <w:vAlign w:val="center"/>
          </w:tcPr>
          <w:p w14:paraId="433198A7" w14:textId="424323B9"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63B15035" wp14:editId="039690F1">
                  <wp:extent cx="624840" cy="822960"/>
                  <wp:effectExtent l="0" t="0" r="3810" b="0"/>
                  <wp:docPr id="25" name="图片 25" descr="01 用地范围图范例0915-Model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descr="01 用地范围图范例0915-Model副本"/>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24840" cy="822960"/>
                          </a:xfrm>
                          <a:prstGeom prst="rect">
                            <a:avLst/>
                          </a:prstGeom>
                          <a:noFill/>
                          <a:ln>
                            <a:noFill/>
                          </a:ln>
                        </pic:spPr>
                      </pic:pic>
                    </a:graphicData>
                  </a:graphic>
                </wp:inline>
              </w:drawing>
            </w:r>
          </w:p>
        </w:tc>
      </w:tr>
      <w:tr w:rsidR="00725C1F" w:rsidRPr="00B8756B" w14:paraId="5BA8D37B" w14:textId="77777777" w:rsidTr="00D035BB">
        <w:trPr>
          <w:trHeight w:val="778"/>
        </w:trPr>
        <w:tc>
          <w:tcPr>
            <w:tcW w:w="817" w:type="dxa"/>
            <w:vMerge/>
            <w:vAlign w:val="center"/>
          </w:tcPr>
          <w:p w14:paraId="5B3A483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65F0D8CB"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63B9BEC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相关说明文字</w:t>
            </w:r>
          </w:p>
        </w:tc>
        <w:tc>
          <w:tcPr>
            <w:tcW w:w="993" w:type="dxa"/>
            <w:vAlign w:val="center"/>
          </w:tcPr>
          <w:p w14:paraId="67D8F31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08F2C3E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645222C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3E0CE61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0FE2CF6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黑体，字高0.006*图纸比例</w:t>
            </w:r>
          </w:p>
        </w:tc>
        <w:tc>
          <w:tcPr>
            <w:tcW w:w="3544" w:type="dxa"/>
            <w:vAlign w:val="center"/>
          </w:tcPr>
          <w:p w14:paraId="0B3A6E5E" w14:textId="254AE939"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245EE5A9" wp14:editId="157ADBB2">
                  <wp:extent cx="1310640" cy="373380"/>
                  <wp:effectExtent l="0" t="0" r="3810" b="7620"/>
                  <wp:docPr id="24" name="图片 24" descr="01 用地范围图范例0915-Model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01 用地范围图范例0915-Model副本"/>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310640" cy="373380"/>
                          </a:xfrm>
                          <a:prstGeom prst="rect">
                            <a:avLst/>
                          </a:prstGeom>
                          <a:noFill/>
                          <a:ln>
                            <a:noFill/>
                          </a:ln>
                        </pic:spPr>
                      </pic:pic>
                    </a:graphicData>
                  </a:graphic>
                </wp:inline>
              </w:drawing>
            </w:r>
          </w:p>
        </w:tc>
      </w:tr>
      <w:tr w:rsidR="00725C1F" w:rsidRPr="00B8756B" w14:paraId="7AA6174D" w14:textId="77777777" w:rsidTr="00D035BB">
        <w:tc>
          <w:tcPr>
            <w:tcW w:w="817" w:type="dxa"/>
            <w:vMerge/>
            <w:tcBorders>
              <w:bottom w:val="single" w:sz="4" w:space="0" w:color="auto"/>
            </w:tcBorders>
            <w:vAlign w:val="center"/>
          </w:tcPr>
          <w:p w14:paraId="76C5EC8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220FBE87"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510CFF9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图例</w:t>
            </w:r>
          </w:p>
        </w:tc>
        <w:tc>
          <w:tcPr>
            <w:tcW w:w="993" w:type="dxa"/>
            <w:vAlign w:val="center"/>
          </w:tcPr>
          <w:p w14:paraId="7AB6D0D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图框</w:t>
            </w:r>
          </w:p>
        </w:tc>
        <w:tc>
          <w:tcPr>
            <w:tcW w:w="708" w:type="dxa"/>
            <w:vAlign w:val="center"/>
          </w:tcPr>
          <w:p w14:paraId="5276F21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3833484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2268D4C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2AB7182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如图示，说明字体为黑体，字高0.006*图纸比例</w:t>
            </w:r>
          </w:p>
        </w:tc>
        <w:tc>
          <w:tcPr>
            <w:tcW w:w="3544" w:type="dxa"/>
            <w:vAlign w:val="center"/>
          </w:tcPr>
          <w:p w14:paraId="4D27604C" w14:textId="6AD9288E"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cs="宋体" w:hint="eastAsia"/>
                <w:noProof/>
                <w:kern w:val="0"/>
                <w:szCs w:val="24"/>
                <w:lang w:val="zh-CN"/>
              </w:rPr>
              <w:drawing>
                <wp:inline distT="0" distB="0" distL="0" distR="0" wp14:anchorId="679D4727" wp14:editId="45EE87B6">
                  <wp:extent cx="1028700" cy="5334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028700" cy="533400"/>
                          </a:xfrm>
                          <a:prstGeom prst="rect">
                            <a:avLst/>
                          </a:prstGeom>
                          <a:noFill/>
                          <a:ln>
                            <a:noFill/>
                          </a:ln>
                        </pic:spPr>
                      </pic:pic>
                    </a:graphicData>
                  </a:graphic>
                </wp:inline>
              </w:drawing>
            </w:r>
          </w:p>
        </w:tc>
      </w:tr>
      <w:tr w:rsidR="00725C1F" w:rsidRPr="00B8756B" w14:paraId="7EDB55B3" w14:textId="77777777" w:rsidTr="00D035BB">
        <w:tc>
          <w:tcPr>
            <w:tcW w:w="817" w:type="dxa"/>
            <w:vMerge w:val="restart"/>
            <w:tcBorders>
              <w:top w:val="single" w:sz="4" w:space="0" w:color="auto"/>
            </w:tcBorders>
            <w:vAlign w:val="center"/>
          </w:tcPr>
          <w:p w14:paraId="50D8E10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拆除范围图</w:t>
            </w:r>
          </w:p>
        </w:tc>
        <w:tc>
          <w:tcPr>
            <w:tcW w:w="567" w:type="dxa"/>
            <w:vAlign w:val="center"/>
          </w:tcPr>
          <w:p w14:paraId="2B3EA822"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1DC4F63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拟拆除范围</w:t>
            </w:r>
          </w:p>
        </w:tc>
        <w:tc>
          <w:tcPr>
            <w:tcW w:w="993" w:type="dxa"/>
            <w:vAlign w:val="center"/>
          </w:tcPr>
          <w:p w14:paraId="2826A25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拟拆除范围</w:t>
            </w:r>
          </w:p>
        </w:tc>
        <w:tc>
          <w:tcPr>
            <w:tcW w:w="708" w:type="dxa"/>
            <w:vAlign w:val="center"/>
          </w:tcPr>
          <w:p w14:paraId="6D2E3E2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200</w:t>
            </w:r>
          </w:p>
        </w:tc>
        <w:tc>
          <w:tcPr>
            <w:tcW w:w="1276" w:type="dxa"/>
            <w:vAlign w:val="center"/>
          </w:tcPr>
          <w:p w14:paraId="2212CBD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sz w:val="18"/>
              </w:rPr>
              <w:t>Continuous</w:t>
            </w:r>
          </w:p>
        </w:tc>
        <w:tc>
          <w:tcPr>
            <w:tcW w:w="1134" w:type="dxa"/>
            <w:vAlign w:val="center"/>
          </w:tcPr>
          <w:p w14:paraId="4621B13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0.002*图纸比例</w:t>
            </w:r>
          </w:p>
        </w:tc>
        <w:tc>
          <w:tcPr>
            <w:tcW w:w="3260" w:type="dxa"/>
            <w:vAlign w:val="center"/>
          </w:tcPr>
          <w:p w14:paraId="1598963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闭合多段线</w:t>
            </w:r>
          </w:p>
        </w:tc>
        <w:tc>
          <w:tcPr>
            <w:tcW w:w="3544" w:type="dxa"/>
            <w:vAlign w:val="center"/>
          </w:tcPr>
          <w:p w14:paraId="19C6E8BD" w14:textId="18E4D8AE"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17BF9D4E" wp14:editId="38AB2630">
                  <wp:extent cx="716280" cy="350520"/>
                  <wp:effectExtent l="0" t="0" r="7620" b="0"/>
                  <wp:docPr id="22" name="图片 22" descr="clip_image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clip_image00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716280" cy="350520"/>
                          </a:xfrm>
                          <a:prstGeom prst="rect">
                            <a:avLst/>
                          </a:prstGeom>
                          <a:noFill/>
                          <a:ln>
                            <a:noFill/>
                          </a:ln>
                        </pic:spPr>
                      </pic:pic>
                    </a:graphicData>
                  </a:graphic>
                </wp:inline>
              </w:drawing>
            </w:r>
          </w:p>
        </w:tc>
      </w:tr>
      <w:tr w:rsidR="00725C1F" w:rsidRPr="00B8756B" w14:paraId="51949642" w14:textId="77777777" w:rsidTr="00D035BB">
        <w:trPr>
          <w:trHeight w:val="309"/>
        </w:trPr>
        <w:tc>
          <w:tcPr>
            <w:tcW w:w="817" w:type="dxa"/>
            <w:vMerge/>
            <w:vAlign w:val="center"/>
          </w:tcPr>
          <w:p w14:paraId="3F73B95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55998463"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7D789EA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满足《深圳市城市更新清退用地处置规定》的用地</w:t>
            </w:r>
          </w:p>
        </w:tc>
        <w:tc>
          <w:tcPr>
            <w:tcW w:w="993" w:type="dxa"/>
            <w:vAlign w:val="center"/>
          </w:tcPr>
          <w:p w14:paraId="176A906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拟清退范围</w:t>
            </w:r>
          </w:p>
        </w:tc>
        <w:tc>
          <w:tcPr>
            <w:tcW w:w="708" w:type="dxa"/>
            <w:vAlign w:val="center"/>
          </w:tcPr>
          <w:p w14:paraId="6E33B53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1</w:t>
            </w:r>
          </w:p>
        </w:tc>
        <w:tc>
          <w:tcPr>
            <w:tcW w:w="1276" w:type="dxa"/>
            <w:vAlign w:val="center"/>
          </w:tcPr>
          <w:p w14:paraId="50BCA08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sz w:val="18"/>
              </w:rPr>
              <w:t>Center</w:t>
            </w:r>
          </w:p>
        </w:tc>
        <w:tc>
          <w:tcPr>
            <w:tcW w:w="1134" w:type="dxa"/>
            <w:vAlign w:val="center"/>
          </w:tcPr>
          <w:p w14:paraId="6F66494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0.0015*图纸比例</w:t>
            </w:r>
          </w:p>
        </w:tc>
        <w:tc>
          <w:tcPr>
            <w:tcW w:w="3260" w:type="dxa"/>
            <w:vAlign w:val="center"/>
          </w:tcPr>
          <w:p w14:paraId="42172A6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线型比例0.015*图纸比例</w:t>
            </w:r>
          </w:p>
        </w:tc>
        <w:tc>
          <w:tcPr>
            <w:tcW w:w="3544" w:type="dxa"/>
            <w:vAlign w:val="center"/>
          </w:tcPr>
          <w:p w14:paraId="0DC1743A" w14:textId="2B1E717F"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2D026FA9" wp14:editId="67650FDD">
                  <wp:extent cx="723900" cy="403860"/>
                  <wp:effectExtent l="0" t="0" r="0" b="0"/>
                  <wp:docPr id="21" name="图片 21" descr="01 用地范围图范例0920-Model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01 用地范围图范例0920-Model副本"/>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23900" cy="403860"/>
                          </a:xfrm>
                          <a:prstGeom prst="rect">
                            <a:avLst/>
                          </a:prstGeom>
                          <a:noFill/>
                          <a:ln>
                            <a:noFill/>
                          </a:ln>
                        </pic:spPr>
                      </pic:pic>
                    </a:graphicData>
                  </a:graphic>
                </wp:inline>
              </w:drawing>
            </w:r>
          </w:p>
        </w:tc>
      </w:tr>
      <w:tr w:rsidR="00725C1F" w:rsidRPr="00B8756B" w14:paraId="407BD385" w14:textId="77777777" w:rsidTr="00D035BB">
        <w:trPr>
          <w:trHeight w:val="308"/>
        </w:trPr>
        <w:tc>
          <w:tcPr>
            <w:tcW w:w="817" w:type="dxa"/>
            <w:vMerge/>
            <w:vAlign w:val="center"/>
          </w:tcPr>
          <w:p w14:paraId="4C553CD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7D0CD0C9"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6FB29B7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地块边界</w:t>
            </w:r>
          </w:p>
        </w:tc>
        <w:tc>
          <w:tcPr>
            <w:tcW w:w="993" w:type="dxa"/>
            <w:vAlign w:val="center"/>
          </w:tcPr>
          <w:p w14:paraId="3202119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地块边界</w:t>
            </w:r>
          </w:p>
        </w:tc>
        <w:tc>
          <w:tcPr>
            <w:tcW w:w="708" w:type="dxa"/>
            <w:vAlign w:val="center"/>
          </w:tcPr>
          <w:p w14:paraId="1469E27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30</w:t>
            </w:r>
          </w:p>
        </w:tc>
        <w:tc>
          <w:tcPr>
            <w:tcW w:w="1276" w:type="dxa"/>
            <w:vAlign w:val="center"/>
          </w:tcPr>
          <w:p w14:paraId="3D20C3F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Continuous</w:t>
            </w:r>
          </w:p>
        </w:tc>
        <w:tc>
          <w:tcPr>
            <w:tcW w:w="1134" w:type="dxa"/>
            <w:vAlign w:val="center"/>
          </w:tcPr>
          <w:p w14:paraId="2D09EBE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0.001*图纸比例</w:t>
            </w:r>
          </w:p>
        </w:tc>
        <w:tc>
          <w:tcPr>
            <w:tcW w:w="3260" w:type="dxa"/>
            <w:vAlign w:val="center"/>
          </w:tcPr>
          <w:p w14:paraId="70AC310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闭合多段线</w:t>
            </w:r>
          </w:p>
        </w:tc>
        <w:tc>
          <w:tcPr>
            <w:tcW w:w="3544" w:type="dxa"/>
            <w:vAlign w:val="center"/>
          </w:tcPr>
          <w:p w14:paraId="18E26650" w14:textId="7E0620FC"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51827452" wp14:editId="078E6D5C">
                  <wp:extent cx="701040" cy="297180"/>
                  <wp:effectExtent l="0" t="0" r="3810" b="7620"/>
                  <wp:docPr id="20" name="图片 20" descr="0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2" descr="01副本"/>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701040" cy="297180"/>
                          </a:xfrm>
                          <a:prstGeom prst="rect">
                            <a:avLst/>
                          </a:prstGeom>
                          <a:noFill/>
                          <a:ln>
                            <a:noFill/>
                          </a:ln>
                        </pic:spPr>
                      </pic:pic>
                    </a:graphicData>
                  </a:graphic>
                </wp:inline>
              </w:drawing>
            </w:r>
          </w:p>
        </w:tc>
      </w:tr>
      <w:tr w:rsidR="00725C1F" w:rsidRPr="00B8756B" w14:paraId="6D5AC94E" w14:textId="77777777" w:rsidTr="00D035BB">
        <w:trPr>
          <w:cantSplit/>
          <w:trHeight w:val="315"/>
        </w:trPr>
        <w:tc>
          <w:tcPr>
            <w:tcW w:w="817" w:type="dxa"/>
            <w:vMerge/>
            <w:vAlign w:val="center"/>
          </w:tcPr>
          <w:p w14:paraId="696E619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4AA2DA9C"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64A97D1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地块编号</w:t>
            </w:r>
          </w:p>
        </w:tc>
        <w:tc>
          <w:tcPr>
            <w:tcW w:w="993" w:type="dxa"/>
            <w:vAlign w:val="center"/>
          </w:tcPr>
          <w:p w14:paraId="552FF2A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地块编号</w:t>
            </w:r>
          </w:p>
        </w:tc>
        <w:tc>
          <w:tcPr>
            <w:tcW w:w="708" w:type="dxa"/>
            <w:vAlign w:val="center"/>
          </w:tcPr>
          <w:p w14:paraId="2B7DE09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171CEEF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4C08873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7E37609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黑体，字高0.006*图纸比例</w:t>
            </w:r>
          </w:p>
        </w:tc>
        <w:tc>
          <w:tcPr>
            <w:tcW w:w="3544" w:type="dxa"/>
            <w:vAlign w:val="center"/>
          </w:tcPr>
          <w:p w14:paraId="2D81F32D" w14:textId="4CF3AE76"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14B54409" wp14:editId="6A2C9F99">
                  <wp:extent cx="281940" cy="281940"/>
                  <wp:effectExtent l="0" t="0" r="3810" b="3810"/>
                  <wp:docPr id="19" name="图片 19" descr="04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descr="04副本"/>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1940" cy="281940"/>
                          </a:xfrm>
                          <a:prstGeom prst="rect">
                            <a:avLst/>
                          </a:prstGeom>
                          <a:noFill/>
                          <a:ln>
                            <a:noFill/>
                          </a:ln>
                        </pic:spPr>
                      </pic:pic>
                    </a:graphicData>
                  </a:graphic>
                </wp:inline>
              </w:drawing>
            </w:r>
          </w:p>
        </w:tc>
      </w:tr>
      <w:tr w:rsidR="00725C1F" w:rsidRPr="00B8756B" w14:paraId="1EB7E30F" w14:textId="77777777" w:rsidTr="00D035BB">
        <w:trPr>
          <w:cantSplit/>
          <w:trHeight w:val="1134"/>
        </w:trPr>
        <w:tc>
          <w:tcPr>
            <w:tcW w:w="817" w:type="dxa"/>
            <w:vMerge/>
            <w:vAlign w:val="center"/>
          </w:tcPr>
          <w:p w14:paraId="4EE9ABD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757371A2"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68DB5C1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规划道路边界</w:t>
            </w:r>
          </w:p>
        </w:tc>
        <w:tc>
          <w:tcPr>
            <w:tcW w:w="993" w:type="dxa"/>
            <w:vAlign w:val="center"/>
          </w:tcPr>
          <w:p w14:paraId="4268011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道路</w:t>
            </w:r>
          </w:p>
        </w:tc>
        <w:tc>
          <w:tcPr>
            <w:tcW w:w="708" w:type="dxa"/>
            <w:vAlign w:val="center"/>
          </w:tcPr>
          <w:p w14:paraId="2AFDE3E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691D295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Continuous</w:t>
            </w:r>
          </w:p>
        </w:tc>
        <w:tc>
          <w:tcPr>
            <w:tcW w:w="1134" w:type="dxa"/>
            <w:vAlign w:val="center"/>
          </w:tcPr>
          <w:p w14:paraId="1EC8350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0.002*图纸比例</w:t>
            </w:r>
          </w:p>
        </w:tc>
        <w:tc>
          <w:tcPr>
            <w:tcW w:w="3260" w:type="dxa"/>
            <w:vAlign w:val="center"/>
          </w:tcPr>
          <w:p w14:paraId="01A6B3B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标注道路名称；</w:t>
            </w:r>
          </w:p>
          <w:p w14:paraId="734873F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标注字体为黑体，高度0.008*图纸比例</w:t>
            </w:r>
          </w:p>
        </w:tc>
        <w:tc>
          <w:tcPr>
            <w:tcW w:w="3544" w:type="dxa"/>
            <w:vAlign w:val="center"/>
          </w:tcPr>
          <w:p w14:paraId="3D952BA3" w14:textId="330392A3"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08FFC35F" wp14:editId="13FEDA26">
                  <wp:extent cx="1356360" cy="472440"/>
                  <wp:effectExtent l="0" t="0" r="0" b="3810"/>
                  <wp:docPr id="18" name="图片 18" descr="02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02副本"/>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56360" cy="472440"/>
                          </a:xfrm>
                          <a:prstGeom prst="rect">
                            <a:avLst/>
                          </a:prstGeom>
                          <a:noFill/>
                          <a:ln>
                            <a:noFill/>
                          </a:ln>
                        </pic:spPr>
                      </pic:pic>
                    </a:graphicData>
                  </a:graphic>
                </wp:inline>
              </w:drawing>
            </w:r>
          </w:p>
        </w:tc>
      </w:tr>
      <w:tr w:rsidR="00725C1F" w:rsidRPr="00B8756B" w14:paraId="0306588A" w14:textId="77777777" w:rsidTr="00D035BB">
        <w:trPr>
          <w:trHeight w:val="720"/>
        </w:trPr>
        <w:tc>
          <w:tcPr>
            <w:tcW w:w="817" w:type="dxa"/>
            <w:vMerge/>
            <w:vAlign w:val="center"/>
          </w:tcPr>
          <w:p w14:paraId="0F8E7DE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6881F83D"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5D1D21C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现状道路、地理实体边界</w:t>
            </w:r>
          </w:p>
        </w:tc>
        <w:tc>
          <w:tcPr>
            <w:tcW w:w="993" w:type="dxa"/>
            <w:vAlign w:val="center"/>
          </w:tcPr>
          <w:p w14:paraId="41A51B5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地形</w:t>
            </w:r>
          </w:p>
        </w:tc>
        <w:tc>
          <w:tcPr>
            <w:tcW w:w="708" w:type="dxa"/>
            <w:vAlign w:val="center"/>
          </w:tcPr>
          <w:p w14:paraId="7617C3B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8</w:t>
            </w:r>
          </w:p>
        </w:tc>
        <w:tc>
          <w:tcPr>
            <w:tcW w:w="1276" w:type="dxa"/>
            <w:vAlign w:val="center"/>
          </w:tcPr>
          <w:p w14:paraId="08BBD97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Continuous</w:t>
            </w:r>
          </w:p>
        </w:tc>
        <w:tc>
          <w:tcPr>
            <w:tcW w:w="1134" w:type="dxa"/>
            <w:vAlign w:val="center"/>
          </w:tcPr>
          <w:p w14:paraId="299159B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0</w:t>
            </w:r>
          </w:p>
        </w:tc>
        <w:tc>
          <w:tcPr>
            <w:tcW w:w="3260" w:type="dxa"/>
            <w:vAlign w:val="center"/>
          </w:tcPr>
          <w:p w14:paraId="482B3B3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544" w:type="dxa"/>
            <w:vAlign w:val="center"/>
          </w:tcPr>
          <w:p w14:paraId="3D8A7063" w14:textId="4FD80ED3"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56F6CC88" wp14:editId="507912EE">
                  <wp:extent cx="891540" cy="495300"/>
                  <wp:effectExtent l="0" t="0" r="3810" b="0"/>
                  <wp:docPr id="17" name="图片 17" descr="00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001副本"/>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91540" cy="495300"/>
                          </a:xfrm>
                          <a:prstGeom prst="rect">
                            <a:avLst/>
                          </a:prstGeom>
                          <a:noFill/>
                          <a:ln>
                            <a:noFill/>
                          </a:ln>
                        </pic:spPr>
                      </pic:pic>
                    </a:graphicData>
                  </a:graphic>
                </wp:inline>
              </w:drawing>
            </w:r>
          </w:p>
        </w:tc>
      </w:tr>
      <w:tr w:rsidR="00725C1F" w:rsidRPr="00B8756B" w14:paraId="74DBA5FE" w14:textId="77777777" w:rsidTr="00D035BB">
        <w:trPr>
          <w:trHeight w:val="677"/>
        </w:trPr>
        <w:tc>
          <w:tcPr>
            <w:tcW w:w="817" w:type="dxa"/>
            <w:vMerge/>
            <w:vAlign w:val="center"/>
          </w:tcPr>
          <w:p w14:paraId="257F600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2294BC3A"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3F05BDF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范围坐标</w:t>
            </w:r>
          </w:p>
        </w:tc>
        <w:tc>
          <w:tcPr>
            <w:tcW w:w="993" w:type="dxa"/>
            <w:vAlign w:val="center"/>
          </w:tcPr>
          <w:p w14:paraId="5A55456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坐标标注</w:t>
            </w:r>
          </w:p>
        </w:tc>
        <w:tc>
          <w:tcPr>
            <w:tcW w:w="708" w:type="dxa"/>
            <w:vAlign w:val="center"/>
          </w:tcPr>
          <w:p w14:paraId="1453913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152</w:t>
            </w:r>
          </w:p>
        </w:tc>
        <w:tc>
          <w:tcPr>
            <w:tcW w:w="1276" w:type="dxa"/>
            <w:vAlign w:val="center"/>
          </w:tcPr>
          <w:p w14:paraId="64F722A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77F85C0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0DEFFED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标注格式为斜线引出标注；标注字体为黑体，高度0.008*图纸比例</w:t>
            </w:r>
          </w:p>
        </w:tc>
        <w:tc>
          <w:tcPr>
            <w:tcW w:w="3544" w:type="dxa"/>
            <w:vAlign w:val="center"/>
          </w:tcPr>
          <w:p w14:paraId="4B1161A4" w14:textId="01CFD3F4"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55116003" wp14:editId="1136E3DA">
                  <wp:extent cx="1112520" cy="403860"/>
                  <wp:effectExtent l="0" t="0" r="0" b="0"/>
                  <wp:docPr id="16" name="图片 16" descr="0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descr="0副本"/>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12520" cy="403860"/>
                          </a:xfrm>
                          <a:prstGeom prst="rect">
                            <a:avLst/>
                          </a:prstGeom>
                          <a:noFill/>
                          <a:ln>
                            <a:noFill/>
                          </a:ln>
                        </pic:spPr>
                      </pic:pic>
                    </a:graphicData>
                  </a:graphic>
                </wp:inline>
              </w:drawing>
            </w:r>
          </w:p>
        </w:tc>
      </w:tr>
      <w:tr w:rsidR="00725C1F" w:rsidRPr="00B8756B" w14:paraId="1D438DBE" w14:textId="77777777" w:rsidTr="00D035BB">
        <w:trPr>
          <w:trHeight w:val="374"/>
        </w:trPr>
        <w:tc>
          <w:tcPr>
            <w:tcW w:w="817" w:type="dxa"/>
            <w:vMerge w:val="restart"/>
            <w:vAlign w:val="center"/>
          </w:tcPr>
          <w:p w14:paraId="297C042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现状</w:t>
            </w:r>
          </w:p>
          <w:p w14:paraId="15B8F26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权属图</w:t>
            </w:r>
          </w:p>
        </w:tc>
        <w:tc>
          <w:tcPr>
            <w:tcW w:w="567" w:type="dxa"/>
            <w:vAlign w:val="center"/>
          </w:tcPr>
          <w:p w14:paraId="73388B98"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val="restart"/>
            <w:tcBorders>
              <w:right w:val="single" w:sz="4" w:space="0" w:color="auto"/>
            </w:tcBorders>
            <w:vAlign w:val="center"/>
          </w:tcPr>
          <w:p w14:paraId="5B50442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文字标注</w:t>
            </w:r>
          </w:p>
        </w:tc>
        <w:tc>
          <w:tcPr>
            <w:tcW w:w="1524" w:type="dxa"/>
            <w:tcBorders>
              <w:left w:val="single" w:sz="4" w:space="0" w:color="auto"/>
            </w:tcBorders>
            <w:vAlign w:val="center"/>
          </w:tcPr>
          <w:p w14:paraId="315432D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地块编号</w:t>
            </w:r>
          </w:p>
        </w:tc>
        <w:tc>
          <w:tcPr>
            <w:tcW w:w="993" w:type="dxa"/>
            <w:vAlign w:val="center"/>
          </w:tcPr>
          <w:p w14:paraId="06300AD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地块编号</w:t>
            </w:r>
          </w:p>
        </w:tc>
        <w:tc>
          <w:tcPr>
            <w:tcW w:w="708" w:type="dxa"/>
            <w:vAlign w:val="center"/>
          </w:tcPr>
          <w:p w14:paraId="7C1BFF8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5926540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2E71775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Merge w:val="restart"/>
            <w:vAlign w:val="center"/>
          </w:tcPr>
          <w:p w14:paraId="51FB26C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黑体，高度0.005*图纸比例</w:t>
            </w:r>
          </w:p>
        </w:tc>
        <w:tc>
          <w:tcPr>
            <w:tcW w:w="3544" w:type="dxa"/>
            <w:vMerge w:val="restart"/>
            <w:vAlign w:val="center"/>
          </w:tcPr>
          <w:p w14:paraId="2B0C9882" w14:textId="77777777" w:rsidR="00725C1F" w:rsidRPr="00B8756B" w:rsidRDefault="00746EBC" w:rsidP="00D035BB">
            <w:pPr>
              <w:spacing w:beforeLines="0" w:before="0" w:afterLines="0" w:after="0" w:line="360" w:lineRule="auto"/>
              <w:ind w:firstLineChars="0" w:firstLine="0"/>
              <w:jc w:val="center"/>
              <w:rPr>
                <w:rFonts w:ascii="宋体" w:hAnsi="宋体"/>
                <w:sz w:val="18"/>
              </w:rPr>
            </w:pPr>
            <w:r>
              <w:fldChar w:fldCharType="begin"/>
            </w:r>
            <w:r>
              <w:instrText xml:space="preserve"> </w:instrText>
            </w:r>
            <w:r>
              <w:instrText>INCLUDEPICTURE  "C:\\Users\\majh\\AppData\\Roaming\\feiq\\RichOle\\1527299143.bmp" \* MERGEFORMATINET</w:instrText>
            </w:r>
            <w:r>
              <w:instrText xml:space="preserve"> </w:instrText>
            </w:r>
            <w:r>
              <w:fldChar w:fldCharType="separate"/>
            </w:r>
            <w:r w:rsidR="008B3A56">
              <w:pict w14:anchorId="169D2E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4pt;height:54pt">
                  <v:imagedata r:id="rId30" r:href="rId31"/>
                </v:shape>
              </w:pict>
            </w:r>
            <w:r>
              <w:fldChar w:fldCharType="end"/>
            </w:r>
          </w:p>
        </w:tc>
      </w:tr>
      <w:tr w:rsidR="00725C1F" w:rsidRPr="00B8756B" w14:paraId="248185D1" w14:textId="77777777" w:rsidTr="00D035BB">
        <w:tc>
          <w:tcPr>
            <w:tcW w:w="817" w:type="dxa"/>
            <w:vMerge/>
            <w:vAlign w:val="center"/>
          </w:tcPr>
          <w:p w14:paraId="43A175A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242C953D"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5D6616C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3083E2E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宗地号或用地方案号</w:t>
            </w:r>
          </w:p>
        </w:tc>
        <w:tc>
          <w:tcPr>
            <w:tcW w:w="993" w:type="dxa"/>
            <w:vAlign w:val="center"/>
          </w:tcPr>
          <w:p w14:paraId="4EA463E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权属标注</w:t>
            </w:r>
          </w:p>
        </w:tc>
        <w:tc>
          <w:tcPr>
            <w:tcW w:w="708" w:type="dxa"/>
            <w:vAlign w:val="center"/>
          </w:tcPr>
          <w:p w14:paraId="1399604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7E10131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49B9E84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Merge/>
            <w:vAlign w:val="center"/>
          </w:tcPr>
          <w:p w14:paraId="7C117E4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544" w:type="dxa"/>
            <w:vMerge/>
            <w:vAlign w:val="center"/>
          </w:tcPr>
          <w:p w14:paraId="46256AD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r>
      <w:tr w:rsidR="00725C1F" w:rsidRPr="00B8756B" w14:paraId="12853ED7" w14:textId="77777777" w:rsidTr="00D035BB">
        <w:trPr>
          <w:trHeight w:val="148"/>
        </w:trPr>
        <w:tc>
          <w:tcPr>
            <w:tcW w:w="817" w:type="dxa"/>
            <w:vMerge/>
            <w:vAlign w:val="center"/>
          </w:tcPr>
          <w:p w14:paraId="17F75B2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076F96F2"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5EFE7DD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642F206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权属单位</w:t>
            </w:r>
          </w:p>
        </w:tc>
        <w:tc>
          <w:tcPr>
            <w:tcW w:w="993" w:type="dxa"/>
            <w:vAlign w:val="center"/>
          </w:tcPr>
          <w:p w14:paraId="7EFA4A0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权属标注</w:t>
            </w:r>
          </w:p>
        </w:tc>
        <w:tc>
          <w:tcPr>
            <w:tcW w:w="708" w:type="dxa"/>
            <w:vAlign w:val="center"/>
          </w:tcPr>
          <w:p w14:paraId="62F70D7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3ACC721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50427AE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Merge/>
            <w:vAlign w:val="center"/>
          </w:tcPr>
          <w:p w14:paraId="2170FA5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544" w:type="dxa"/>
            <w:vMerge/>
            <w:vAlign w:val="center"/>
          </w:tcPr>
          <w:p w14:paraId="06414F2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r>
      <w:tr w:rsidR="00725C1F" w:rsidRPr="00B8756B" w14:paraId="4B494BFF" w14:textId="77777777" w:rsidTr="00D035BB">
        <w:trPr>
          <w:trHeight w:val="557"/>
        </w:trPr>
        <w:tc>
          <w:tcPr>
            <w:tcW w:w="817" w:type="dxa"/>
            <w:vMerge/>
            <w:vAlign w:val="center"/>
          </w:tcPr>
          <w:p w14:paraId="1CC88B2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548E66B3"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7606C89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7D49B0A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现状用地功能</w:t>
            </w:r>
          </w:p>
        </w:tc>
        <w:tc>
          <w:tcPr>
            <w:tcW w:w="993" w:type="dxa"/>
            <w:vAlign w:val="center"/>
          </w:tcPr>
          <w:p w14:paraId="0F0ADD4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地块功能</w:t>
            </w:r>
          </w:p>
        </w:tc>
        <w:tc>
          <w:tcPr>
            <w:tcW w:w="708" w:type="dxa"/>
            <w:vAlign w:val="center"/>
          </w:tcPr>
          <w:p w14:paraId="2ED686F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77056E3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26628A8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Merge/>
            <w:vAlign w:val="center"/>
          </w:tcPr>
          <w:p w14:paraId="2D682BD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544" w:type="dxa"/>
            <w:vMerge/>
            <w:vAlign w:val="center"/>
          </w:tcPr>
          <w:p w14:paraId="10669AB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r>
      <w:tr w:rsidR="00725C1F" w:rsidRPr="00B8756B" w14:paraId="6E2E52B1" w14:textId="77777777" w:rsidTr="00D035BB">
        <w:trPr>
          <w:trHeight w:val="411"/>
        </w:trPr>
        <w:tc>
          <w:tcPr>
            <w:tcW w:w="817" w:type="dxa"/>
            <w:vMerge/>
            <w:vAlign w:val="center"/>
          </w:tcPr>
          <w:p w14:paraId="55F54B5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3E58B41B"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val="restart"/>
            <w:tcBorders>
              <w:right w:val="single" w:sz="4" w:space="0" w:color="auto"/>
            </w:tcBorders>
            <w:vAlign w:val="center"/>
          </w:tcPr>
          <w:p w14:paraId="6C0245A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权属性质</w:t>
            </w:r>
          </w:p>
        </w:tc>
        <w:tc>
          <w:tcPr>
            <w:tcW w:w="1524" w:type="dxa"/>
            <w:tcBorders>
              <w:left w:val="single" w:sz="4" w:space="0" w:color="auto"/>
            </w:tcBorders>
            <w:vAlign w:val="center"/>
          </w:tcPr>
          <w:p w14:paraId="2E37DDD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国有已出让用地</w:t>
            </w:r>
          </w:p>
        </w:tc>
        <w:tc>
          <w:tcPr>
            <w:tcW w:w="993" w:type="dxa"/>
            <w:vAlign w:val="center"/>
          </w:tcPr>
          <w:p w14:paraId="3046021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地块权属</w:t>
            </w:r>
          </w:p>
        </w:tc>
        <w:tc>
          <w:tcPr>
            <w:tcW w:w="708" w:type="dxa"/>
            <w:vAlign w:val="center"/>
          </w:tcPr>
          <w:p w14:paraId="08CAA0F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20</w:t>
            </w:r>
          </w:p>
        </w:tc>
        <w:tc>
          <w:tcPr>
            <w:tcW w:w="1276" w:type="dxa"/>
            <w:vAlign w:val="center"/>
          </w:tcPr>
          <w:p w14:paraId="608E0C8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Solid</w:t>
            </w:r>
          </w:p>
        </w:tc>
        <w:tc>
          <w:tcPr>
            <w:tcW w:w="1134" w:type="dxa"/>
            <w:vAlign w:val="center"/>
          </w:tcPr>
          <w:p w14:paraId="448481D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2A7628A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填充</w:t>
            </w:r>
          </w:p>
        </w:tc>
        <w:tc>
          <w:tcPr>
            <w:tcW w:w="3544" w:type="dxa"/>
            <w:vAlign w:val="center"/>
          </w:tcPr>
          <w:p w14:paraId="1201E802" w14:textId="5B539EF6"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noProof/>
                <w:sz w:val="18"/>
              </w:rPr>
              <w:t xml:space="preserve"> </w:t>
            </w:r>
            <w:r w:rsidRPr="00B8756B">
              <w:rPr>
                <w:rFonts w:ascii="宋体" w:hAnsi="宋体"/>
                <w:noProof/>
                <w:sz w:val="18"/>
              </w:rPr>
              <w:drawing>
                <wp:inline distT="0" distB="0" distL="0" distR="0" wp14:anchorId="270AF58C" wp14:editId="596A3A83">
                  <wp:extent cx="411480" cy="167640"/>
                  <wp:effectExtent l="0" t="0" r="7620" b="3810"/>
                  <wp:docPr id="15" name="图片 15" descr="05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05副本"/>
                          <pic:cNvPicPr>
                            <a:picLocks noChangeAspect="1" noChangeArrowheads="1"/>
                          </pic:cNvPicPr>
                        </pic:nvPicPr>
                        <pic:blipFill>
                          <a:blip r:embed="rId32">
                            <a:extLst>
                              <a:ext uri="{28A0092B-C50C-407E-A947-70E740481C1C}">
                                <a14:useLocalDpi xmlns:a14="http://schemas.microsoft.com/office/drawing/2010/main" val="0"/>
                              </a:ext>
                            </a:extLst>
                          </a:blip>
                          <a:srcRect l="20490" t="21996" b="17007"/>
                          <a:stretch>
                            <a:fillRect/>
                          </a:stretch>
                        </pic:blipFill>
                        <pic:spPr bwMode="auto">
                          <a:xfrm>
                            <a:off x="0" y="0"/>
                            <a:ext cx="411480" cy="167640"/>
                          </a:xfrm>
                          <a:prstGeom prst="rect">
                            <a:avLst/>
                          </a:prstGeom>
                          <a:noFill/>
                          <a:ln>
                            <a:noFill/>
                          </a:ln>
                        </pic:spPr>
                      </pic:pic>
                    </a:graphicData>
                  </a:graphic>
                </wp:inline>
              </w:drawing>
            </w:r>
          </w:p>
        </w:tc>
      </w:tr>
      <w:tr w:rsidR="00725C1F" w:rsidRPr="00B8756B" w14:paraId="77DB4FA0" w14:textId="77777777" w:rsidTr="00D035BB">
        <w:tc>
          <w:tcPr>
            <w:tcW w:w="817" w:type="dxa"/>
            <w:vMerge/>
            <w:vAlign w:val="center"/>
          </w:tcPr>
          <w:p w14:paraId="0227327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34C78A8C"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661AE0B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302CDF9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国有未出让用地</w:t>
            </w:r>
          </w:p>
        </w:tc>
        <w:tc>
          <w:tcPr>
            <w:tcW w:w="993" w:type="dxa"/>
            <w:vAlign w:val="center"/>
          </w:tcPr>
          <w:p w14:paraId="448AACC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地块权属</w:t>
            </w:r>
          </w:p>
        </w:tc>
        <w:tc>
          <w:tcPr>
            <w:tcW w:w="708" w:type="dxa"/>
            <w:vAlign w:val="center"/>
          </w:tcPr>
          <w:p w14:paraId="1712161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171</w:t>
            </w:r>
          </w:p>
        </w:tc>
        <w:tc>
          <w:tcPr>
            <w:tcW w:w="1276" w:type="dxa"/>
            <w:vAlign w:val="center"/>
          </w:tcPr>
          <w:p w14:paraId="2BE76AF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Solid</w:t>
            </w:r>
          </w:p>
        </w:tc>
        <w:tc>
          <w:tcPr>
            <w:tcW w:w="1134" w:type="dxa"/>
            <w:vAlign w:val="center"/>
          </w:tcPr>
          <w:p w14:paraId="67FF7F6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4FC7DEB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填充</w:t>
            </w:r>
          </w:p>
        </w:tc>
        <w:tc>
          <w:tcPr>
            <w:tcW w:w="3544" w:type="dxa"/>
            <w:vAlign w:val="center"/>
          </w:tcPr>
          <w:p w14:paraId="41B92C0A" w14:textId="069329C2"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cs="宋体" w:hint="eastAsia"/>
                <w:noProof/>
                <w:kern w:val="0"/>
                <w:szCs w:val="24"/>
                <w:lang w:val="zh-CN"/>
              </w:rPr>
              <w:drawing>
                <wp:inline distT="0" distB="0" distL="0" distR="0" wp14:anchorId="6A7ACF8D" wp14:editId="7D537A99">
                  <wp:extent cx="320040" cy="160020"/>
                  <wp:effectExtent l="0" t="0" r="381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0040" cy="160020"/>
                          </a:xfrm>
                          <a:prstGeom prst="rect">
                            <a:avLst/>
                          </a:prstGeom>
                          <a:noFill/>
                          <a:ln>
                            <a:noFill/>
                          </a:ln>
                        </pic:spPr>
                      </pic:pic>
                    </a:graphicData>
                  </a:graphic>
                </wp:inline>
              </w:drawing>
            </w:r>
          </w:p>
        </w:tc>
      </w:tr>
      <w:tr w:rsidR="00725C1F" w:rsidRPr="00B8756B" w14:paraId="3CCE5218" w14:textId="77777777" w:rsidTr="00D035BB">
        <w:trPr>
          <w:trHeight w:val="511"/>
        </w:trPr>
        <w:tc>
          <w:tcPr>
            <w:tcW w:w="817" w:type="dxa"/>
            <w:vMerge/>
            <w:vAlign w:val="center"/>
          </w:tcPr>
          <w:p w14:paraId="338A9EB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67F7BA67"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25B6FF2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786726B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城中村用地</w:t>
            </w:r>
          </w:p>
        </w:tc>
        <w:tc>
          <w:tcPr>
            <w:tcW w:w="993" w:type="dxa"/>
            <w:vAlign w:val="center"/>
          </w:tcPr>
          <w:p w14:paraId="28448F5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地块权属</w:t>
            </w:r>
          </w:p>
        </w:tc>
        <w:tc>
          <w:tcPr>
            <w:tcW w:w="708" w:type="dxa"/>
            <w:vAlign w:val="center"/>
          </w:tcPr>
          <w:p w14:paraId="693B250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70</w:t>
            </w:r>
          </w:p>
        </w:tc>
        <w:tc>
          <w:tcPr>
            <w:tcW w:w="1276" w:type="dxa"/>
            <w:vAlign w:val="center"/>
          </w:tcPr>
          <w:p w14:paraId="1D07D75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Solid</w:t>
            </w:r>
          </w:p>
        </w:tc>
        <w:tc>
          <w:tcPr>
            <w:tcW w:w="1134" w:type="dxa"/>
            <w:vAlign w:val="center"/>
          </w:tcPr>
          <w:p w14:paraId="50DC994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39F19BA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填充</w:t>
            </w:r>
          </w:p>
        </w:tc>
        <w:tc>
          <w:tcPr>
            <w:tcW w:w="3544" w:type="dxa"/>
            <w:vAlign w:val="center"/>
          </w:tcPr>
          <w:p w14:paraId="04EE15FE" w14:textId="41B9496E" w:rsidR="00725C1F" w:rsidRPr="00B8756B" w:rsidRDefault="00725C1F" w:rsidP="00D035BB">
            <w:pPr>
              <w:spacing w:beforeLines="0" w:before="0" w:afterLines="0" w:after="0" w:line="360" w:lineRule="auto"/>
              <w:ind w:firstLineChars="18" w:firstLine="32"/>
              <w:jc w:val="center"/>
              <w:rPr>
                <w:rFonts w:ascii="宋体" w:hAnsi="宋体"/>
                <w:sz w:val="18"/>
              </w:rPr>
            </w:pPr>
            <w:r w:rsidRPr="00B8756B">
              <w:rPr>
                <w:rFonts w:ascii="宋体" w:hAnsi="宋体"/>
                <w:noProof/>
                <w:sz w:val="18"/>
              </w:rPr>
              <w:drawing>
                <wp:inline distT="0" distB="0" distL="0" distR="0" wp14:anchorId="0479504F" wp14:editId="36CF172F">
                  <wp:extent cx="396240" cy="198120"/>
                  <wp:effectExtent l="0" t="0" r="3810" b="0"/>
                  <wp:docPr id="13" name="图片 13"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0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96240" cy="198120"/>
                          </a:xfrm>
                          <a:prstGeom prst="rect">
                            <a:avLst/>
                          </a:prstGeom>
                          <a:noFill/>
                          <a:ln>
                            <a:noFill/>
                          </a:ln>
                        </pic:spPr>
                      </pic:pic>
                    </a:graphicData>
                  </a:graphic>
                </wp:inline>
              </w:drawing>
            </w:r>
          </w:p>
        </w:tc>
      </w:tr>
      <w:tr w:rsidR="00725C1F" w:rsidRPr="00B8756B" w14:paraId="71C79B4D" w14:textId="77777777" w:rsidTr="00D035BB">
        <w:tc>
          <w:tcPr>
            <w:tcW w:w="817" w:type="dxa"/>
            <w:vMerge/>
            <w:vAlign w:val="center"/>
          </w:tcPr>
          <w:p w14:paraId="52302BA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1D0668DA"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19F130D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54EC549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旧屋村用地</w:t>
            </w:r>
          </w:p>
        </w:tc>
        <w:tc>
          <w:tcPr>
            <w:tcW w:w="993" w:type="dxa"/>
            <w:vAlign w:val="center"/>
          </w:tcPr>
          <w:p w14:paraId="0975270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地块权属</w:t>
            </w:r>
          </w:p>
        </w:tc>
        <w:tc>
          <w:tcPr>
            <w:tcW w:w="708" w:type="dxa"/>
            <w:vAlign w:val="center"/>
          </w:tcPr>
          <w:p w14:paraId="6E67F88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40</w:t>
            </w:r>
          </w:p>
        </w:tc>
        <w:tc>
          <w:tcPr>
            <w:tcW w:w="1276" w:type="dxa"/>
            <w:vAlign w:val="center"/>
          </w:tcPr>
          <w:p w14:paraId="25B67F4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Solid</w:t>
            </w:r>
          </w:p>
        </w:tc>
        <w:tc>
          <w:tcPr>
            <w:tcW w:w="1134" w:type="dxa"/>
            <w:vAlign w:val="center"/>
          </w:tcPr>
          <w:p w14:paraId="653E9D9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2E3083E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填充</w:t>
            </w:r>
          </w:p>
        </w:tc>
        <w:tc>
          <w:tcPr>
            <w:tcW w:w="3544" w:type="dxa"/>
            <w:vAlign w:val="center"/>
          </w:tcPr>
          <w:p w14:paraId="1641B4F3" w14:textId="3B138053"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3D0A9262" wp14:editId="32928C0C">
                  <wp:extent cx="396240" cy="198120"/>
                  <wp:effectExtent l="0" t="0" r="3810" b="0"/>
                  <wp:docPr id="12" name="图片 12" descr="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0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96240" cy="198120"/>
                          </a:xfrm>
                          <a:prstGeom prst="rect">
                            <a:avLst/>
                          </a:prstGeom>
                          <a:noFill/>
                          <a:ln>
                            <a:noFill/>
                          </a:ln>
                        </pic:spPr>
                      </pic:pic>
                    </a:graphicData>
                  </a:graphic>
                </wp:inline>
              </w:drawing>
            </w:r>
          </w:p>
        </w:tc>
      </w:tr>
      <w:tr w:rsidR="00725C1F" w:rsidRPr="00B8756B" w14:paraId="53258EC1" w14:textId="77777777" w:rsidTr="00D035BB">
        <w:tc>
          <w:tcPr>
            <w:tcW w:w="817" w:type="dxa"/>
            <w:vMerge/>
            <w:vAlign w:val="center"/>
          </w:tcPr>
          <w:p w14:paraId="119DCEB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6E0EF733"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4F2E416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3C8F2F2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农村城市化历史遗留违法建筑处</w:t>
            </w:r>
            <w:r w:rsidRPr="00B8756B">
              <w:rPr>
                <w:rFonts w:ascii="宋体" w:hAnsi="宋体" w:hint="eastAsia"/>
                <w:sz w:val="18"/>
              </w:rPr>
              <w:lastRenderedPageBreak/>
              <w:t>理用地</w:t>
            </w:r>
          </w:p>
        </w:tc>
        <w:tc>
          <w:tcPr>
            <w:tcW w:w="993" w:type="dxa"/>
            <w:vAlign w:val="center"/>
          </w:tcPr>
          <w:p w14:paraId="5C0FFFB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lastRenderedPageBreak/>
              <w:t>地块权属</w:t>
            </w:r>
          </w:p>
        </w:tc>
        <w:tc>
          <w:tcPr>
            <w:tcW w:w="708" w:type="dxa"/>
            <w:vAlign w:val="center"/>
          </w:tcPr>
          <w:p w14:paraId="6CD223E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244</w:t>
            </w:r>
          </w:p>
        </w:tc>
        <w:tc>
          <w:tcPr>
            <w:tcW w:w="1276" w:type="dxa"/>
            <w:vAlign w:val="center"/>
          </w:tcPr>
          <w:p w14:paraId="54B89B5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Solid</w:t>
            </w:r>
          </w:p>
        </w:tc>
        <w:tc>
          <w:tcPr>
            <w:tcW w:w="1134" w:type="dxa"/>
            <w:vAlign w:val="center"/>
          </w:tcPr>
          <w:p w14:paraId="492BBEC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2E41D8C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填充</w:t>
            </w:r>
          </w:p>
        </w:tc>
        <w:tc>
          <w:tcPr>
            <w:tcW w:w="3544" w:type="dxa"/>
            <w:vAlign w:val="center"/>
          </w:tcPr>
          <w:p w14:paraId="2F25AB33" w14:textId="6D84FF78" w:rsidR="00725C1F" w:rsidRPr="00B8756B" w:rsidRDefault="00725C1F" w:rsidP="00D035BB">
            <w:pPr>
              <w:spacing w:beforeLines="0" w:before="0" w:afterLines="0" w:after="0" w:line="360" w:lineRule="auto"/>
              <w:ind w:firstLineChars="0" w:firstLine="0"/>
              <w:jc w:val="center"/>
              <w:rPr>
                <w:rFonts w:ascii="宋体" w:hAnsi="宋体"/>
                <w:noProof/>
                <w:sz w:val="18"/>
              </w:rPr>
            </w:pPr>
            <w:r w:rsidRPr="00B8756B">
              <w:rPr>
                <w:rFonts w:ascii="宋体" w:hAnsi="宋体"/>
                <w:noProof/>
                <w:sz w:val="18"/>
              </w:rPr>
              <w:drawing>
                <wp:inline distT="0" distB="0" distL="0" distR="0" wp14:anchorId="599E8F78" wp14:editId="3BDECDAB">
                  <wp:extent cx="388620" cy="190500"/>
                  <wp:effectExtent l="0" t="0" r="0" b="0"/>
                  <wp:docPr id="11" name="图片 11" descr="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0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8620" cy="190500"/>
                          </a:xfrm>
                          <a:prstGeom prst="rect">
                            <a:avLst/>
                          </a:prstGeom>
                          <a:noFill/>
                          <a:ln>
                            <a:noFill/>
                          </a:ln>
                        </pic:spPr>
                      </pic:pic>
                    </a:graphicData>
                  </a:graphic>
                </wp:inline>
              </w:drawing>
            </w:r>
          </w:p>
        </w:tc>
      </w:tr>
      <w:tr w:rsidR="00725C1F" w:rsidRPr="00B8756B" w14:paraId="175BDAF1" w14:textId="77777777" w:rsidTr="00D035BB">
        <w:tc>
          <w:tcPr>
            <w:tcW w:w="817" w:type="dxa"/>
            <w:vMerge/>
            <w:vAlign w:val="center"/>
          </w:tcPr>
          <w:p w14:paraId="62E26A0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230AD900"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7233A6E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42968D7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原农村集体经济组织和原村民在城中村、旧屋村范围以外形成的建成区域</w:t>
            </w:r>
          </w:p>
        </w:tc>
        <w:tc>
          <w:tcPr>
            <w:tcW w:w="993" w:type="dxa"/>
            <w:vAlign w:val="center"/>
          </w:tcPr>
          <w:p w14:paraId="24BEB64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地块权属</w:t>
            </w:r>
          </w:p>
        </w:tc>
        <w:tc>
          <w:tcPr>
            <w:tcW w:w="708" w:type="dxa"/>
            <w:vAlign w:val="center"/>
          </w:tcPr>
          <w:p w14:paraId="4363684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留白</w:t>
            </w:r>
          </w:p>
        </w:tc>
        <w:tc>
          <w:tcPr>
            <w:tcW w:w="1276" w:type="dxa"/>
            <w:vAlign w:val="center"/>
          </w:tcPr>
          <w:p w14:paraId="57A5601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Solid</w:t>
            </w:r>
          </w:p>
        </w:tc>
        <w:tc>
          <w:tcPr>
            <w:tcW w:w="1134" w:type="dxa"/>
            <w:vAlign w:val="center"/>
          </w:tcPr>
          <w:p w14:paraId="7E6501F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04093AE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544" w:type="dxa"/>
            <w:vAlign w:val="center"/>
          </w:tcPr>
          <w:p w14:paraId="71244444" w14:textId="7B18E9A6"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32F2CE94" wp14:editId="391BD075">
                  <wp:extent cx="281940" cy="152400"/>
                  <wp:effectExtent l="0" t="0" r="3810" b="0"/>
                  <wp:docPr id="10" name="图片 10" descr="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0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81940" cy="152400"/>
                          </a:xfrm>
                          <a:prstGeom prst="rect">
                            <a:avLst/>
                          </a:prstGeom>
                          <a:noFill/>
                          <a:ln>
                            <a:noFill/>
                          </a:ln>
                        </pic:spPr>
                      </pic:pic>
                    </a:graphicData>
                  </a:graphic>
                </wp:inline>
              </w:drawing>
            </w:r>
          </w:p>
        </w:tc>
      </w:tr>
      <w:tr w:rsidR="00725C1F" w:rsidRPr="00B8756B" w14:paraId="1C0BD3B3" w14:textId="77777777" w:rsidTr="00D035BB">
        <w:tc>
          <w:tcPr>
            <w:tcW w:w="817" w:type="dxa"/>
            <w:vMerge/>
            <w:vAlign w:val="center"/>
          </w:tcPr>
          <w:p w14:paraId="39EB1B4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0B834B51"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602" w:type="dxa"/>
            <w:vMerge/>
            <w:tcBorders>
              <w:right w:val="single" w:sz="4" w:space="0" w:color="auto"/>
            </w:tcBorders>
            <w:vAlign w:val="center"/>
          </w:tcPr>
          <w:p w14:paraId="46ED1CF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524" w:type="dxa"/>
            <w:tcBorders>
              <w:left w:val="single" w:sz="4" w:space="0" w:color="auto"/>
            </w:tcBorders>
            <w:vAlign w:val="center"/>
          </w:tcPr>
          <w:p w14:paraId="117C447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其他已获得用地权属证明文件的用地</w:t>
            </w:r>
          </w:p>
        </w:tc>
        <w:tc>
          <w:tcPr>
            <w:tcW w:w="993" w:type="dxa"/>
            <w:vAlign w:val="center"/>
          </w:tcPr>
          <w:p w14:paraId="675A2BF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地块权属</w:t>
            </w:r>
          </w:p>
        </w:tc>
        <w:tc>
          <w:tcPr>
            <w:tcW w:w="708" w:type="dxa"/>
            <w:vAlign w:val="center"/>
          </w:tcPr>
          <w:p w14:paraId="0955942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200</w:t>
            </w:r>
          </w:p>
        </w:tc>
        <w:tc>
          <w:tcPr>
            <w:tcW w:w="1276" w:type="dxa"/>
            <w:vAlign w:val="center"/>
          </w:tcPr>
          <w:p w14:paraId="332235F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427D711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61676A5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填充</w:t>
            </w:r>
          </w:p>
        </w:tc>
        <w:tc>
          <w:tcPr>
            <w:tcW w:w="3544" w:type="dxa"/>
            <w:vAlign w:val="center"/>
          </w:tcPr>
          <w:p w14:paraId="5766C120" w14:textId="5292321B" w:rsidR="00725C1F" w:rsidRPr="00B8756B" w:rsidRDefault="00725C1F" w:rsidP="00D035BB">
            <w:pPr>
              <w:spacing w:beforeLines="0" w:before="0" w:afterLines="0" w:after="0" w:line="360" w:lineRule="auto"/>
              <w:ind w:firstLineChars="0" w:firstLine="0"/>
              <w:jc w:val="center"/>
              <w:rPr>
                <w:rFonts w:ascii="宋体" w:hAnsi="宋体"/>
                <w:noProof/>
                <w:sz w:val="18"/>
              </w:rPr>
            </w:pPr>
            <w:r w:rsidRPr="00B8756B">
              <w:rPr>
                <w:noProof/>
              </w:rPr>
              <w:drawing>
                <wp:inline distT="0" distB="0" distL="0" distR="0" wp14:anchorId="27EBD165" wp14:editId="2E356C8D">
                  <wp:extent cx="335280" cy="129540"/>
                  <wp:effectExtent l="0" t="0" r="7620" b="3810"/>
                  <wp:docPr id="9" name="图片 9" descr="C:\Users\majh\AppData\Roaming\feiq\RichOle\667416785.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Users\majh\AppData\Roaming\feiq\RichOle\667416785.bmp"/>
                          <pic:cNvPicPr>
                            <a:picLocks noChangeAspect="1" noChangeArrowheads="1"/>
                          </pic:cNvPicPr>
                        </pic:nvPicPr>
                        <pic:blipFill>
                          <a:blip r:embed="rId38" cstate="print">
                            <a:extLst>
                              <a:ext uri="{28A0092B-C50C-407E-A947-70E740481C1C}">
                                <a14:useLocalDpi xmlns:a14="http://schemas.microsoft.com/office/drawing/2010/main" val="0"/>
                              </a:ext>
                            </a:extLst>
                          </a:blip>
                          <a:srcRect t="31894"/>
                          <a:stretch>
                            <a:fillRect/>
                          </a:stretch>
                        </pic:blipFill>
                        <pic:spPr bwMode="auto">
                          <a:xfrm>
                            <a:off x="0" y="0"/>
                            <a:ext cx="335280" cy="129540"/>
                          </a:xfrm>
                          <a:prstGeom prst="rect">
                            <a:avLst/>
                          </a:prstGeom>
                          <a:noFill/>
                          <a:ln>
                            <a:noFill/>
                          </a:ln>
                        </pic:spPr>
                      </pic:pic>
                    </a:graphicData>
                  </a:graphic>
                </wp:inline>
              </w:drawing>
            </w:r>
          </w:p>
        </w:tc>
      </w:tr>
      <w:tr w:rsidR="00725C1F" w:rsidRPr="00B8756B" w14:paraId="46D71110" w14:textId="77777777" w:rsidTr="00D035BB">
        <w:tc>
          <w:tcPr>
            <w:tcW w:w="817" w:type="dxa"/>
            <w:vMerge/>
            <w:tcBorders>
              <w:bottom w:val="single" w:sz="4" w:space="0" w:color="auto"/>
            </w:tcBorders>
            <w:vAlign w:val="center"/>
          </w:tcPr>
          <w:p w14:paraId="0CC5432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06AE3A2A"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64FA0E8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现状权属情况一览表</w:t>
            </w:r>
          </w:p>
        </w:tc>
        <w:tc>
          <w:tcPr>
            <w:tcW w:w="993" w:type="dxa"/>
            <w:vAlign w:val="center"/>
          </w:tcPr>
          <w:p w14:paraId="680D71B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权属表</w:t>
            </w:r>
          </w:p>
        </w:tc>
        <w:tc>
          <w:tcPr>
            <w:tcW w:w="708" w:type="dxa"/>
            <w:vAlign w:val="center"/>
          </w:tcPr>
          <w:p w14:paraId="66D07DA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7</w:t>
            </w:r>
          </w:p>
        </w:tc>
        <w:tc>
          <w:tcPr>
            <w:tcW w:w="1276" w:type="dxa"/>
            <w:vAlign w:val="center"/>
          </w:tcPr>
          <w:p w14:paraId="6771596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027F367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6559EEC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一览表须包括宗地号、权属性质、权属单位、用地性质、用地面积、建筑面积、容积率等信息；填写字体为黑体，高度0.004*图纸比例</w:t>
            </w:r>
          </w:p>
        </w:tc>
        <w:tc>
          <w:tcPr>
            <w:tcW w:w="3544" w:type="dxa"/>
            <w:vAlign w:val="center"/>
          </w:tcPr>
          <w:p w14:paraId="4629A621" w14:textId="77777777" w:rsidR="00725C1F" w:rsidRPr="00B8756B" w:rsidRDefault="00746EBC" w:rsidP="00D035BB">
            <w:pPr>
              <w:spacing w:beforeLines="0" w:before="0" w:afterLines="0" w:after="0" w:line="360" w:lineRule="auto"/>
              <w:ind w:firstLineChars="0" w:firstLine="0"/>
              <w:jc w:val="center"/>
              <w:rPr>
                <w:rFonts w:ascii="宋体" w:hAnsi="宋体"/>
                <w:sz w:val="18"/>
              </w:rPr>
            </w:pPr>
            <w:r>
              <w:fldChar w:fldCharType="begin"/>
            </w:r>
            <w:r>
              <w:instrText xml:space="preserve"> </w:instrText>
            </w:r>
            <w:r>
              <w:instrText>INCLUDEPICTURE  "C:\\Users\\majh\\AppData\\Roaming\\feiq\\RichOle\\74478966.bmp" \* MERGEFORMATINET</w:instrText>
            </w:r>
            <w:r>
              <w:instrText xml:space="preserve"> </w:instrText>
            </w:r>
            <w:r>
              <w:fldChar w:fldCharType="separate"/>
            </w:r>
            <w:r w:rsidR="008B3A56">
              <w:pict w14:anchorId="1CCCCA10">
                <v:shape id="_x0000_i1026" type="#_x0000_t75" style="width:70.8pt;height:78.6pt">
                  <v:imagedata r:id="rId39" r:href="rId40" cropleft="478f"/>
                </v:shape>
              </w:pict>
            </w:r>
            <w:r>
              <w:fldChar w:fldCharType="end"/>
            </w:r>
          </w:p>
        </w:tc>
      </w:tr>
      <w:tr w:rsidR="00725C1F" w:rsidRPr="00B8756B" w14:paraId="3C47E5CF" w14:textId="77777777" w:rsidTr="00D035BB">
        <w:tc>
          <w:tcPr>
            <w:tcW w:w="817" w:type="dxa"/>
            <w:vMerge w:val="restart"/>
            <w:tcBorders>
              <w:top w:val="single" w:sz="4" w:space="0" w:color="auto"/>
            </w:tcBorders>
            <w:vAlign w:val="center"/>
          </w:tcPr>
          <w:p w14:paraId="43B65AD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建筑物</w:t>
            </w:r>
          </w:p>
          <w:p w14:paraId="45C6F31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信息图</w:t>
            </w:r>
          </w:p>
        </w:tc>
        <w:tc>
          <w:tcPr>
            <w:tcW w:w="567" w:type="dxa"/>
            <w:vAlign w:val="center"/>
          </w:tcPr>
          <w:p w14:paraId="7C69B504"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7E52429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拆除范围内建筑物编号</w:t>
            </w:r>
          </w:p>
        </w:tc>
        <w:tc>
          <w:tcPr>
            <w:tcW w:w="993" w:type="dxa"/>
            <w:vAlign w:val="center"/>
          </w:tcPr>
          <w:p w14:paraId="34D1FA5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建筑编号</w:t>
            </w:r>
          </w:p>
        </w:tc>
        <w:tc>
          <w:tcPr>
            <w:tcW w:w="708" w:type="dxa"/>
            <w:vAlign w:val="center"/>
          </w:tcPr>
          <w:p w14:paraId="767EBBB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1</w:t>
            </w:r>
          </w:p>
        </w:tc>
        <w:tc>
          <w:tcPr>
            <w:tcW w:w="1276" w:type="dxa"/>
            <w:vAlign w:val="center"/>
          </w:tcPr>
          <w:p w14:paraId="76F3637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723AE6D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58B71C5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建筑物编号按照地块编号依次以1-01，1-02，1-03……2-01，2-02，2-03……的格式进行编号；</w:t>
            </w:r>
          </w:p>
          <w:p w14:paraId="03C681F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lastRenderedPageBreak/>
              <w:t>编号字体为黑体，高度0.005*图纸比例</w:t>
            </w:r>
          </w:p>
        </w:tc>
        <w:tc>
          <w:tcPr>
            <w:tcW w:w="3544" w:type="dxa"/>
            <w:vAlign w:val="center"/>
          </w:tcPr>
          <w:p w14:paraId="71754E40" w14:textId="67B778E9"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lastRenderedPageBreak/>
              <w:drawing>
                <wp:inline distT="0" distB="0" distL="0" distR="0" wp14:anchorId="77708E64" wp14:editId="2FF867EB">
                  <wp:extent cx="906780" cy="624840"/>
                  <wp:effectExtent l="0" t="0" r="7620" b="3810"/>
                  <wp:docPr id="8" name="图片 8" descr="06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06副本"/>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906780" cy="624840"/>
                          </a:xfrm>
                          <a:prstGeom prst="rect">
                            <a:avLst/>
                          </a:prstGeom>
                          <a:noFill/>
                          <a:ln>
                            <a:noFill/>
                          </a:ln>
                        </pic:spPr>
                      </pic:pic>
                    </a:graphicData>
                  </a:graphic>
                </wp:inline>
              </w:drawing>
            </w:r>
          </w:p>
        </w:tc>
      </w:tr>
      <w:tr w:rsidR="00725C1F" w:rsidRPr="00B8756B" w14:paraId="623C7E72" w14:textId="77777777" w:rsidTr="00D035BB">
        <w:tc>
          <w:tcPr>
            <w:tcW w:w="817" w:type="dxa"/>
            <w:vMerge/>
            <w:vAlign w:val="center"/>
          </w:tcPr>
          <w:p w14:paraId="2D481A1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421D4FFA"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7991F41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拆除范围外建筑物编号</w:t>
            </w:r>
          </w:p>
        </w:tc>
        <w:tc>
          <w:tcPr>
            <w:tcW w:w="993" w:type="dxa"/>
            <w:vAlign w:val="center"/>
          </w:tcPr>
          <w:p w14:paraId="6F4D56F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建筑编号－外</w:t>
            </w:r>
          </w:p>
        </w:tc>
        <w:tc>
          <w:tcPr>
            <w:tcW w:w="708" w:type="dxa"/>
            <w:vAlign w:val="center"/>
          </w:tcPr>
          <w:p w14:paraId="050E287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5</w:t>
            </w:r>
          </w:p>
        </w:tc>
        <w:tc>
          <w:tcPr>
            <w:tcW w:w="1276" w:type="dxa"/>
            <w:vAlign w:val="center"/>
          </w:tcPr>
          <w:p w14:paraId="0B32EB8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3B83019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2BE02238"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编号方式同上，编号字体为黑体，高度0.005*图纸比例</w:t>
            </w:r>
          </w:p>
        </w:tc>
        <w:tc>
          <w:tcPr>
            <w:tcW w:w="3544" w:type="dxa"/>
            <w:vAlign w:val="center"/>
          </w:tcPr>
          <w:p w14:paraId="508D9290" w14:textId="30D2F594"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34139694" wp14:editId="77FFF124">
                  <wp:extent cx="929640" cy="480060"/>
                  <wp:effectExtent l="0" t="0" r="3810" b="0"/>
                  <wp:docPr id="7" name="图片 7" descr="07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07副本"/>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929640" cy="480060"/>
                          </a:xfrm>
                          <a:prstGeom prst="rect">
                            <a:avLst/>
                          </a:prstGeom>
                          <a:noFill/>
                          <a:ln>
                            <a:noFill/>
                          </a:ln>
                        </pic:spPr>
                      </pic:pic>
                    </a:graphicData>
                  </a:graphic>
                </wp:inline>
              </w:drawing>
            </w:r>
          </w:p>
        </w:tc>
      </w:tr>
      <w:tr w:rsidR="00725C1F" w:rsidRPr="00B8756B" w14:paraId="708714CA" w14:textId="77777777" w:rsidTr="00D035BB">
        <w:trPr>
          <w:trHeight w:val="493"/>
        </w:trPr>
        <w:tc>
          <w:tcPr>
            <w:tcW w:w="817" w:type="dxa"/>
            <w:vMerge/>
            <w:vAlign w:val="center"/>
          </w:tcPr>
          <w:p w14:paraId="45CBB6F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33376D50"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70695D6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建筑物的楼层</w:t>
            </w:r>
          </w:p>
        </w:tc>
        <w:tc>
          <w:tcPr>
            <w:tcW w:w="993" w:type="dxa"/>
            <w:vAlign w:val="center"/>
          </w:tcPr>
          <w:p w14:paraId="1530C28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建筑层数</w:t>
            </w:r>
          </w:p>
        </w:tc>
        <w:tc>
          <w:tcPr>
            <w:tcW w:w="708" w:type="dxa"/>
            <w:vAlign w:val="center"/>
          </w:tcPr>
          <w:p w14:paraId="0AA3C95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8</w:t>
            </w:r>
          </w:p>
        </w:tc>
        <w:tc>
          <w:tcPr>
            <w:tcW w:w="1276" w:type="dxa"/>
            <w:vAlign w:val="center"/>
          </w:tcPr>
          <w:p w14:paraId="486F60E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73E5390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Merge w:val="restart"/>
            <w:vAlign w:val="center"/>
          </w:tcPr>
          <w:p w14:paraId="3BC9F42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地形图上已有楼层、结构等信息的图纸，无需另外标注；</w:t>
            </w:r>
          </w:p>
          <w:p w14:paraId="4DA9170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地形图上未标注的，以默认灰色黑体标注在建筑物中间位置，高度0.001*图纸比例。</w:t>
            </w:r>
          </w:p>
        </w:tc>
        <w:tc>
          <w:tcPr>
            <w:tcW w:w="3544" w:type="dxa"/>
            <w:vMerge w:val="restart"/>
            <w:vAlign w:val="center"/>
          </w:tcPr>
          <w:p w14:paraId="6AE50F41" w14:textId="3B387E53"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6E84762B" wp14:editId="38DAC15A">
                  <wp:extent cx="1135380" cy="693420"/>
                  <wp:effectExtent l="0" t="0" r="7620" b="0"/>
                  <wp:docPr id="6" name="图片 6" descr="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descr="0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135380" cy="693420"/>
                          </a:xfrm>
                          <a:prstGeom prst="rect">
                            <a:avLst/>
                          </a:prstGeom>
                          <a:noFill/>
                          <a:ln>
                            <a:noFill/>
                          </a:ln>
                        </pic:spPr>
                      </pic:pic>
                    </a:graphicData>
                  </a:graphic>
                </wp:inline>
              </w:drawing>
            </w:r>
          </w:p>
        </w:tc>
      </w:tr>
      <w:tr w:rsidR="00725C1F" w:rsidRPr="00B8756B" w14:paraId="31B95D89" w14:textId="77777777" w:rsidTr="00D035BB">
        <w:tc>
          <w:tcPr>
            <w:tcW w:w="817" w:type="dxa"/>
            <w:vMerge/>
            <w:vAlign w:val="center"/>
          </w:tcPr>
          <w:p w14:paraId="0935840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65175ACF"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4C03959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建筑物结构</w:t>
            </w:r>
          </w:p>
        </w:tc>
        <w:tc>
          <w:tcPr>
            <w:tcW w:w="993" w:type="dxa"/>
            <w:vAlign w:val="center"/>
          </w:tcPr>
          <w:p w14:paraId="408F566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建筑结构</w:t>
            </w:r>
          </w:p>
        </w:tc>
        <w:tc>
          <w:tcPr>
            <w:tcW w:w="708" w:type="dxa"/>
            <w:vAlign w:val="center"/>
          </w:tcPr>
          <w:p w14:paraId="55F30B0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8</w:t>
            </w:r>
          </w:p>
        </w:tc>
        <w:tc>
          <w:tcPr>
            <w:tcW w:w="1276" w:type="dxa"/>
            <w:vAlign w:val="center"/>
          </w:tcPr>
          <w:p w14:paraId="67FBFD29"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492C0F5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Merge/>
            <w:vAlign w:val="center"/>
          </w:tcPr>
          <w:p w14:paraId="3A56848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544" w:type="dxa"/>
            <w:vMerge/>
            <w:vAlign w:val="center"/>
          </w:tcPr>
          <w:p w14:paraId="24281BA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r>
      <w:tr w:rsidR="00725C1F" w:rsidRPr="00B8756B" w14:paraId="21265071" w14:textId="77777777" w:rsidTr="00D035BB">
        <w:tc>
          <w:tcPr>
            <w:tcW w:w="817" w:type="dxa"/>
            <w:vMerge/>
            <w:vAlign w:val="center"/>
          </w:tcPr>
          <w:p w14:paraId="2F462D6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3247CF8F"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07F27B5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建筑物已使用年限</w:t>
            </w:r>
          </w:p>
        </w:tc>
        <w:tc>
          <w:tcPr>
            <w:tcW w:w="993" w:type="dxa"/>
            <w:vAlign w:val="center"/>
          </w:tcPr>
          <w:p w14:paraId="7C71882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建筑年限</w:t>
            </w:r>
          </w:p>
        </w:tc>
        <w:tc>
          <w:tcPr>
            <w:tcW w:w="708" w:type="dxa"/>
            <w:vAlign w:val="center"/>
          </w:tcPr>
          <w:p w14:paraId="2A80FCB6"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8</w:t>
            </w:r>
          </w:p>
        </w:tc>
        <w:tc>
          <w:tcPr>
            <w:tcW w:w="1276" w:type="dxa"/>
            <w:vAlign w:val="center"/>
          </w:tcPr>
          <w:p w14:paraId="316BA2F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1134" w:type="dxa"/>
            <w:vAlign w:val="center"/>
          </w:tcPr>
          <w:p w14:paraId="0957B733"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051BCE5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建筑已使用年限在建筑物右上角标注，标注字体为黑体，高度0.003*图纸比例</w:t>
            </w:r>
          </w:p>
        </w:tc>
        <w:tc>
          <w:tcPr>
            <w:tcW w:w="3544" w:type="dxa"/>
            <w:vMerge/>
            <w:vAlign w:val="center"/>
          </w:tcPr>
          <w:p w14:paraId="16C8670E"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r>
      <w:tr w:rsidR="00725C1F" w:rsidRPr="00B8756B" w14:paraId="002532F1" w14:textId="77777777" w:rsidTr="00D035BB">
        <w:tc>
          <w:tcPr>
            <w:tcW w:w="817" w:type="dxa"/>
            <w:vMerge/>
            <w:vAlign w:val="center"/>
          </w:tcPr>
          <w:p w14:paraId="55E8B60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5B9CD0A3"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29FCD4BC"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危房</w:t>
            </w:r>
          </w:p>
        </w:tc>
        <w:tc>
          <w:tcPr>
            <w:tcW w:w="993" w:type="dxa"/>
            <w:vAlign w:val="center"/>
          </w:tcPr>
          <w:p w14:paraId="6379E9C4"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危房</w:t>
            </w:r>
          </w:p>
        </w:tc>
        <w:tc>
          <w:tcPr>
            <w:tcW w:w="708" w:type="dxa"/>
            <w:vAlign w:val="center"/>
          </w:tcPr>
          <w:p w14:paraId="5709EA4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2</w:t>
            </w:r>
          </w:p>
        </w:tc>
        <w:tc>
          <w:tcPr>
            <w:tcW w:w="1276" w:type="dxa"/>
            <w:vAlign w:val="center"/>
          </w:tcPr>
          <w:p w14:paraId="326CA89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Solid</w:t>
            </w:r>
          </w:p>
        </w:tc>
        <w:tc>
          <w:tcPr>
            <w:tcW w:w="1134" w:type="dxa"/>
            <w:vAlign w:val="center"/>
          </w:tcPr>
          <w:p w14:paraId="0D8C6EB1"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3260" w:type="dxa"/>
            <w:vAlign w:val="center"/>
          </w:tcPr>
          <w:p w14:paraId="5F7F3AD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填充</w:t>
            </w:r>
          </w:p>
        </w:tc>
        <w:tc>
          <w:tcPr>
            <w:tcW w:w="3544" w:type="dxa"/>
            <w:vAlign w:val="center"/>
          </w:tcPr>
          <w:p w14:paraId="2F0223D3" w14:textId="2C1E6AA3"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noProof/>
                <w:sz w:val="18"/>
              </w:rPr>
              <w:drawing>
                <wp:inline distT="0" distB="0" distL="0" distR="0" wp14:anchorId="6AB6379F" wp14:editId="70F618B2">
                  <wp:extent cx="693420" cy="365760"/>
                  <wp:effectExtent l="0" t="0" r="0" b="0"/>
                  <wp:docPr id="5" name="图片 5" descr="00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9" descr="001副本"/>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93420" cy="365760"/>
                          </a:xfrm>
                          <a:prstGeom prst="rect">
                            <a:avLst/>
                          </a:prstGeom>
                          <a:noFill/>
                          <a:ln>
                            <a:noFill/>
                          </a:ln>
                        </pic:spPr>
                      </pic:pic>
                    </a:graphicData>
                  </a:graphic>
                </wp:inline>
              </w:drawing>
            </w:r>
          </w:p>
        </w:tc>
      </w:tr>
      <w:tr w:rsidR="00725C1F" w:rsidRPr="00B8756B" w14:paraId="53C40F09" w14:textId="77777777" w:rsidTr="00D035BB">
        <w:tc>
          <w:tcPr>
            <w:tcW w:w="817" w:type="dxa"/>
            <w:vMerge w:val="restart"/>
            <w:vAlign w:val="center"/>
          </w:tcPr>
          <w:p w14:paraId="2E20007F"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拆除范围调整</w:t>
            </w:r>
            <w:r w:rsidRPr="00B8756B">
              <w:rPr>
                <w:rFonts w:ascii="宋体" w:hAnsi="宋体" w:hint="eastAsia"/>
                <w:sz w:val="18"/>
              </w:rPr>
              <w:lastRenderedPageBreak/>
              <w:t>图</w:t>
            </w:r>
          </w:p>
        </w:tc>
        <w:tc>
          <w:tcPr>
            <w:tcW w:w="567" w:type="dxa"/>
            <w:vAlign w:val="center"/>
          </w:tcPr>
          <w:p w14:paraId="1CBFE3C7"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089210C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拟增补拆除范围</w:t>
            </w:r>
          </w:p>
        </w:tc>
        <w:tc>
          <w:tcPr>
            <w:tcW w:w="993" w:type="dxa"/>
            <w:vAlign w:val="center"/>
          </w:tcPr>
          <w:p w14:paraId="669A60B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拟增补拆除范围</w:t>
            </w:r>
          </w:p>
        </w:tc>
        <w:tc>
          <w:tcPr>
            <w:tcW w:w="708" w:type="dxa"/>
            <w:vAlign w:val="center"/>
          </w:tcPr>
          <w:p w14:paraId="4B7CE55B"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4</w:t>
            </w:r>
          </w:p>
        </w:tc>
        <w:tc>
          <w:tcPr>
            <w:tcW w:w="1276" w:type="dxa"/>
            <w:vAlign w:val="center"/>
          </w:tcPr>
          <w:p w14:paraId="1177B99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sz w:val="18"/>
              </w:rPr>
              <w:t>Center</w:t>
            </w:r>
          </w:p>
        </w:tc>
        <w:tc>
          <w:tcPr>
            <w:tcW w:w="1134" w:type="dxa"/>
            <w:vAlign w:val="center"/>
          </w:tcPr>
          <w:p w14:paraId="39178E0D"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0.0015*图纸比例</w:t>
            </w:r>
          </w:p>
        </w:tc>
        <w:tc>
          <w:tcPr>
            <w:tcW w:w="3260" w:type="dxa"/>
            <w:vAlign w:val="center"/>
          </w:tcPr>
          <w:p w14:paraId="57B16B6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线型比例0.015*图纸比例</w:t>
            </w:r>
          </w:p>
        </w:tc>
        <w:tc>
          <w:tcPr>
            <w:tcW w:w="3544" w:type="dxa"/>
            <w:vAlign w:val="center"/>
          </w:tcPr>
          <w:p w14:paraId="4C7230B9" w14:textId="77777777" w:rsidR="00725C1F" w:rsidRPr="00B8756B" w:rsidRDefault="00725C1F" w:rsidP="00D035BB">
            <w:pPr>
              <w:spacing w:beforeLines="0" w:before="0" w:afterLines="0" w:after="0" w:line="360" w:lineRule="auto"/>
              <w:ind w:firstLineChars="0" w:firstLine="0"/>
              <w:jc w:val="center"/>
              <w:rPr>
                <w:rFonts w:ascii="宋体" w:hAnsi="宋体"/>
                <w:noProof/>
                <w:sz w:val="18"/>
              </w:rPr>
            </w:pPr>
            <w:r w:rsidRPr="00B8756B">
              <w:fldChar w:fldCharType="begin"/>
            </w:r>
            <w:r>
              <w:instrText xml:space="preserve"> INCLUDEPICTURE "../../zhaoyq/AppData/Roaming/Microsoft/AppData/Local/Microsoft/Windows/Temporary%20Internet%20Files/AppData/Roaming/feiq/RichOle/1881215649.bmp" \* MERGEFORMAT </w:instrText>
            </w:r>
            <w:r w:rsidRPr="00B8756B">
              <w:fldChar w:fldCharType="separate"/>
            </w:r>
            <w:r w:rsidR="00746EBC">
              <w:fldChar w:fldCharType="begin"/>
            </w:r>
            <w:r w:rsidR="00746EBC">
              <w:instrText xml:space="preserve"> </w:instrText>
            </w:r>
            <w:r w:rsidR="00746EBC">
              <w:instrText>INCLUDEPICTURE  "C:\\Users\\zhaoyq\\AppData\\Roaming\\Microsoft\\AppData\\Loca</w:instrText>
            </w:r>
            <w:r w:rsidR="00746EBC">
              <w:instrText>l\\Microsoft\\Windows\\Temporary Internet Files\\AppData\\Roaming\\feiq\\RichOle\\1881215649.bmp" \* MERGEFORMATINET</w:instrText>
            </w:r>
            <w:r w:rsidR="00746EBC">
              <w:instrText xml:space="preserve"> </w:instrText>
            </w:r>
            <w:r w:rsidR="00746EBC">
              <w:fldChar w:fldCharType="separate"/>
            </w:r>
            <w:r w:rsidR="008B3A56">
              <w:pict w14:anchorId="6B80AD18">
                <v:shape id="_x0000_i1027" type="#_x0000_t75" style="width:59.4pt;height:27pt">
                  <v:imagedata r:id="rId45" r:href="rId46" cropbottom="37270f"/>
                </v:shape>
              </w:pict>
            </w:r>
            <w:r w:rsidR="00746EBC">
              <w:fldChar w:fldCharType="end"/>
            </w:r>
            <w:r w:rsidRPr="00B8756B">
              <w:fldChar w:fldCharType="end"/>
            </w:r>
          </w:p>
        </w:tc>
      </w:tr>
      <w:tr w:rsidR="00725C1F" w:rsidRPr="00B8756B" w14:paraId="2A248FBE" w14:textId="77777777" w:rsidTr="00D035BB">
        <w:tc>
          <w:tcPr>
            <w:tcW w:w="817" w:type="dxa"/>
            <w:vMerge/>
            <w:vAlign w:val="center"/>
          </w:tcPr>
          <w:p w14:paraId="2381A05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p>
        </w:tc>
        <w:tc>
          <w:tcPr>
            <w:tcW w:w="567" w:type="dxa"/>
            <w:vAlign w:val="center"/>
          </w:tcPr>
          <w:p w14:paraId="3EF0FBCD" w14:textId="77777777" w:rsidR="00725C1F" w:rsidRPr="00B8756B" w:rsidRDefault="00725C1F" w:rsidP="00D035BB">
            <w:pPr>
              <w:numPr>
                <w:ilvl w:val="0"/>
                <w:numId w:val="5"/>
              </w:numPr>
              <w:spacing w:beforeLines="0" w:before="0" w:afterLines="0" w:after="0" w:line="360" w:lineRule="auto"/>
              <w:ind w:left="0" w:firstLineChars="0" w:firstLine="0"/>
              <w:jc w:val="center"/>
              <w:rPr>
                <w:rFonts w:ascii="宋体" w:hAnsi="宋体"/>
                <w:sz w:val="18"/>
              </w:rPr>
            </w:pPr>
          </w:p>
        </w:tc>
        <w:tc>
          <w:tcPr>
            <w:tcW w:w="2126" w:type="dxa"/>
            <w:gridSpan w:val="2"/>
            <w:vAlign w:val="center"/>
          </w:tcPr>
          <w:p w14:paraId="3DF8CB4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拟删减拆除范围</w:t>
            </w:r>
          </w:p>
        </w:tc>
        <w:tc>
          <w:tcPr>
            <w:tcW w:w="993" w:type="dxa"/>
            <w:vAlign w:val="center"/>
          </w:tcPr>
          <w:p w14:paraId="0C9B3A8A"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拟删减拆除范围</w:t>
            </w:r>
          </w:p>
        </w:tc>
        <w:tc>
          <w:tcPr>
            <w:tcW w:w="708" w:type="dxa"/>
            <w:vAlign w:val="center"/>
          </w:tcPr>
          <w:p w14:paraId="3A216825"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2</w:t>
            </w:r>
          </w:p>
        </w:tc>
        <w:tc>
          <w:tcPr>
            <w:tcW w:w="1276" w:type="dxa"/>
            <w:vAlign w:val="center"/>
          </w:tcPr>
          <w:p w14:paraId="2EA52D22"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sz w:val="18"/>
              </w:rPr>
              <w:t>Center</w:t>
            </w:r>
          </w:p>
        </w:tc>
        <w:tc>
          <w:tcPr>
            <w:tcW w:w="1134" w:type="dxa"/>
            <w:vAlign w:val="center"/>
          </w:tcPr>
          <w:p w14:paraId="11C13517"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0.0015*图纸比例</w:t>
            </w:r>
          </w:p>
        </w:tc>
        <w:tc>
          <w:tcPr>
            <w:tcW w:w="3260" w:type="dxa"/>
            <w:vAlign w:val="center"/>
          </w:tcPr>
          <w:p w14:paraId="3C1E6EA0" w14:textId="77777777" w:rsidR="00725C1F" w:rsidRPr="00B8756B" w:rsidRDefault="00725C1F" w:rsidP="00D035BB">
            <w:pPr>
              <w:spacing w:beforeLines="0" w:before="0" w:afterLines="0" w:after="0" w:line="360" w:lineRule="auto"/>
              <w:ind w:firstLineChars="0" w:firstLine="0"/>
              <w:jc w:val="center"/>
              <w:rPr>
                <w:rFonts w:ascii="宋体" w:hAnsi="宋体"/>
                <w:sz w:val="18"/>
              </w:rPr>
            </w:pPr>
            <w:r w:rsidRPr="00B8756B">
              <w:rPr>
                <w:rFonts w:ascii="宋体" w:hAnsi="宋体" w:hint="eastAsia"/>
                <w:sz w:val="18"/>
              </w:rPr>
              <w:t>线型比例0.015*图纸比例</w:t>
            </w:r>
          </w:p>
        </w:tc>
        <w:tc>
          <w:tcPr>
            <w:tcW w:w="3544" w:type="dxa"/>
            <w:vAlign w:val="center"/>
          </w:tcPr>
          <w:p w14:paraId="7686BD99" w14:textId="77777777" w:rsidR="00725C1F" w:rsidRPr="00B8756B" w:rsidRDefault="00725C1F" w:rsidP="00D035BB">
            <w:pPr>
              <w:spacing w:beforeLines="0" w:before="0" w:afterLines="0" w:after="0" w:line="360" w:lineRule="auto"/>
              <w:ind w:firstLineChars="0" w:firstLine="0"/>
              <w:jc w:val="center"/>
              <w:rPr>
                <w:rFonts w:ascii="宋体" w:hAnsi="宋体"/>
                <w:noProof/>
                <w:sz w:val="18"/>
              </w:rPr>
            </w:pPr>
            <w:r w:rsidRPr="00B8756B">
              <w:fldChar w:fldCharType="begin"/>
            </w:r>
            <w:r>
              <w:instrText xml:space="preserve"> INCLUDEPICTURE "../../zhaoyq/AppData/Roaming/Microsoft/AppData/Local/Microsoft/Windows/Temporary%20Internet%20Files/AppData/Roaming/feiq/RichOle/1881215649.bmp" \* MERGEFORMAT </w:instrText>
            </w:r>
            <w:r w:rsidRPr="00B8756B">
              <w:fldChar w:fldCharType="separate"/>
            </w:r>
            <w:r w:rsidR="00746EBC">
              <w:fldChar w:fldCharType="begin"/>
            </w:r>
            <w:r w:rsidR="00746EBC">
              <w:instrText xml:space="preserve"> </w:instrText>
            </w:r>
            <w:r w:rsidR="00746EBC">
              <w:instrText>INCLUDEPICTURE  "C:\\Users\\zhaoyq\\AppData\\Roaming\\Microsoft\\AppData\\Loca</w:instrText>
            </w:r>
            <w:r w:rsidR="00746EBC">
              <w:instrText>l\\Microsoft\\Windows\\Temporary Internet Files\\AppData\\Roaming\\feiq\\RichOle\\1881215649.bmp" \* MERGEFORMATINET</w:instrText>
            </w:r>
            <w:r w:rsidR="00746EBC">
              <w:instrText xml:space="preserve"> </w:instrText>
            </w:r>
            <w:r w:rsidR="00746EBC">
              <w:fldChar w:fldCharType="separate"/>
            </w:r>
            <w:r w:rsidR="008B3A56">
              <w:pict w14:anchorId="427D65DC">
                <v:shape id="_x0000_i1028" type="#_x0000_t75" style="width:60pt;height:38.4pt">
                  <v:imagedata r:id="rId45" r:href="rId47" croptop="30248f" cropbottom="-4660f"/>
                </v:shape>
              </w:pict>
            </w:r>
            <w:r w:rsidR="00746EBC">
              <w:fldChar w:fldCharType="end"/>
            </w:r>
            <w:r w:rsidRPr="00B8756B">
              <w:fldChar w:fldCharType="end"/>
            </w:r>
          </w:p>
        </w:tc>
      </w:tr>
    </w:tbl>
    <w:p w14:paraId="57AB3AEC" w14:textId="77777777" w:rsidR="00725C1F" w:rsidRPr="00B8756B" w:rsidRDefault="00725C1F" w:rsidP="00725C1F">
      <w:pPr>
        <w:spacing w:beforeLines="0" w:afterLines="0" w:line="360" w:lineRule="auto"/>
        <w:ind w:firstLine="480"/>
      </w:pPr>
      <w:r w:rsidRPr="00B8756B">
        <w:rPr>
          <w:rFonts w:hint="eastAsia"/>
        </w:rPr>
        <w:t>注：建议提交</w:t>
      </w:r>
      <w:r w:rsidRPr="00B8756B">
        <w:rPr>
          <w:rFonts w:hint="eastAsia"/>
        </w:rPr>
        <w:t>cad</w:t>
      </w:r>
      <w:r w:rsidRPr="00B8756B">
        <w:rPr>
          <w:rFonts w:hint="eastAsia"/>
        </w:rPr>
        <w:t>图纸为</w:t>
      </w:r>
      <w:r w:rsidRPr="00B8756B">
        <w:rPr>
          <w:rFonts w:hint="eastAsia"/>
        </w:rPr>
        <w:t>AutoCAD 2004</w:t>
      </w:r>
      <w:r w:rsidRPr="00B8756B">
        <w:rPr>
          <w:rFonts w:hint="eastAsia"/>
        </w:rPr>
        <w:t>或</w:t>
      </w:r>
      <w:r w:rsidRPr="00B8756B">
        <w:rPr>
          <w:rFonts w:hint="eastAsia"/>
        </w:rPr>
        <w:t>AutoCAD R14</w:t>
      </w:r>
      <w:r w:rsidRPr="00B8756B">
        <w:rPr>
          <w:rFonts w:hint="eastAsia"/>
        </w:rPr>
        <w:t>格式。</w:t>
      </w:r>
    </w:p>
    <w:p w14:paraId="5F0053D6" w14:textId="60651DB3" w:rsidR="00725C1F" w:rsidRPr="00B8756B" w:rsidRDefault="00725C1F" w:rsidP="00725C1F">
      <w:pPr>
        <w:spacing w:beforeLines="0" w:afterLines="0" w:line="360" w:lineRule="auto"/>
        <w:ind w:firstLine="480"/>
        <w:jc w:val="center"/>
      </w:pPr>
      <w:r w:rsidRPr="00B8756B">
        <w:rPr>
          <w:rFonts w:ascii="仿宋_GB2312" w:eastAsia="仿宋_GB2312" w:hAnsi="宋体"/>
          <w:b/>
          <w:noProof/>
        </w:rPr>
        <mc:AlternateContent>
          <mc:Choice Requires="wps">
            <w:drawing>
              <wp:anchor distT="0" distB="0" distL="114300" distR="114300" simplePos="0" relativeHeight="251660288" behindDoc="0" locked="0" layoutInCell="1" allowOverlap="1" wp14:anchorId="09454C45" wp14:editId="72FC9ECD">
                <wp:simplePos x="0" y="0"/>
                <wp:positionH relativeFrom="column">
                  <wp:posOffset>422910</wp:posOffset>
                </wp:positionH>
                <wp:positionV relativeFrom="paragraph">
                  <wp:posOffset>-401320</wp:posOffset>
                </wp:positionV>
                <wp:extent cx="1653540" cy="502285"/>
                <wp:effectExtent l="3810" t="2540" r="0" b="0"/>
                <wp:wrapNone/>
                <wp:docPr id="32" name="文本框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3540" cy="5022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B01975" w14:textId="77777777" w:rsidR="00725C1F" w:rsidRDefault="00725C1F" w:rsidP="00725C1F">
                            <w:pPr>
                              <w:pStyle w:val="2"/>
                              <w:spacing w:line="360" w:lineRule="auto"/>
                              <w:ind w:firstLineChars="0" w:firstLine="0"/>
                              <w:rPr>
                                <w:lang w:eastAsia="zh-CN"/>
                              </w:rPr>
                            </w:pPr>
                            <w:r w:rsidRPr="00C66249">
                              <w:rPr>
                                <w:rFonts w:hint="eastAsia"/>
                              </w:rPr>
                              <w:t>附件</w:t>
                            </w:r>
                            <w:r>
                              <w:rPr>
                                <w:rFonts w:hint="eastAsia"/>
                                <w:lang w:eastAsia="zh-CN"/>
                              </w:rPr>
                              <w:t>7</w:t>
                            </w:r>
                            <w:r w:rsidRPr="00C66249">
                              <w:rPr>
                                <w:rFonts w:hint="eastAsia"/>
                              </w:rPr>
                              <w:t>：图纸范例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454C45" id="文本框 32" o:spid="_x0000_s1027" type="#_x0000_t202" style="position:absolute;left:0;text-align:left;margin-left:33.3pt;margin-top:-31.6pt;width:130.2pt;height:3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" stroked="f">
                <v:textbox>
                  <w:txbxContent>
                    <w:p w14:paraId="07B01975" w14:textId="77777777" w:rsidR="00725C1F" w:rsidRDefault="00725C1F" w:rsidP="00725C1F">
                      <w:pPr>
                        <w:pStyle w:val="2"/>
                        <w:spacing w:line="360" w:lineRule="auto"/>
                        <w:ind w:firstLineChars="0" w:firstLine="0"/>
                        <w:rPr>
                          <w:lang w:eastAsia="zh-CN"/>
                        </w:rPr>
                      </w:pPr>
                      <w:r w:rsidRPr="00C66249">
                        <w:rPr>
                          <w:rFonts w:hint="eastAsia"/>
                        </w:rPr>
                        <w:t>附件</w:t>
                      </w:r>
                      <w:r>
                        <w:rPr>
                          <w:rFonts w:hint="eastAsia"/>
                          <w:lang w:eastAsia="zh-CN"/>
                        </w:rPr>
                        <w:t>7</w:t>
                      </w:r>
                      <w:r w:rsidRPr="00C66249">
                        <w:rPr>
                          <w:rFonts w:hint="eastAsia"/>
                        </w:rPr>
                        <w:t>：图纸范例</w:t>
                      </w:r>
                    </w:p>
                  </w:txbxContent>
                </v:textbox>
              </v:shape>
            </w:pict>
          </mc:Fallback>
        </mc:AlternateContent>
      </w:r>
      <w:r w:rsidRPr="00B8756B">
        <w:rPr>
          <w:rFonts w:hint="eastAsia"/>
          <w:noProof/>
        </w:rPr>
        <w:drawing>
          <wp:inline distT="0" distB="0" distL="0" distR="0" wp14:anchorId="5FB97160" wp14:editId="29CF1BB3">
            <wp:extent cx="5327650" cy="3764915"/>
            <wp:effectExtent l="0" t="0" r="6350" b="6985"/>
            <wp:docPr id="4" name="图片 4" descr="01 更新单元范围图范例-20181024-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01 更新单元范围图范例-20181024-Model"/>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5327650" cy="3764915"/>
                    </a:xfrm>
                    <a:prstGeom prst="rect">
                      <a:avLst/>
                    </a:prstGeom>
                    <a:noFill/>
                    <a:ln>
                      <a:noFill/>
                    </a:ln>
                  </pic:spPr>
                </pic:pic>
              </a:graphicData>
            </a:graphic>
          </wp:inline>
        </w:drawing>
      </w:r>
    </w:p>
    <w:p w14:paraId="2A9D2C5C" w14:textId="51683A8D" w:rsidR="00725C1F" w:rsidRPr="00B8756B" w:rsidRDefault="00725C1F" w:rsidP="00725C1F">
      <w:pPr>
        <w:spacing w:beforeLines="0" w:afterLines="0" w:line="360" w:lineRule="auto"/>
        <w:ind w:firstLine="480"/>
        <w:jc w:val="center"/>
      </w:pPr>
      <w:r>
        <w:rPr>
          <w:rFonts w:hint="eastAsia"/>
          <w:noProof/>
        </w:rPr>
        <w:lastRenderedPageBreak/>
        <w:drawing>
          <wp:inline distT="0" distB="0" distL="0" distR="0" wp14:anchorId="683F6283" wp14:editId="0FC69C56">
            <wp:extent cx="5327650" cy="3382010"/>
            <wp:effectExtent l="0" t="0" r="6350" b="8890"/>
            <wp:docPr id="3" name="图片 3" descr="02 用地权属图范例20181126-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2 用地权属图范例20181126-Model"/>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327650" cy="3382010"/>
                    </a:xfrm>
                    <a:prstGeom prst="rect">
                      <a:avLst/>
                    </a:prstGeom>
                    <a:noFill/>
                    <a:ln>
                      <a:noFill/>
                    </a:ln>
                  </pic:spPr>
                </pic:pic>
              </a:graphicData>
            </a:graphic>
          </wp:inline>
        </w:drawing>
      </w:r>
      <w:r w:rsidRPr="00B8756B">
        <w:rPr>
          <w:rFonts w:hint="eastAsia"/>
          <w:noProof/>
        </w:rPr>
        <w:lastRenderedPageBreak/>
        <w:drawing>
          <wp:inline distT="0" distB="0" distL="0" distR="0" wp14:anchorId="62B33858" wp14:editId="1F48A20D">
            <wp:extent cx="5327650" cy="3752215"/>
            <wp:effectExtent l="0" t="0" r="6350" b="635"/>
            <wp:docPr id="2" name="图片 2" descr="建筑物信息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建筑物信息图"/>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5327650" cy="3752215"/>
                    </a:xfrm>
                    <a:prstGeom prst="rect">
                      <a:avLst/>
                    </a:prstGeom>
                    <a:noFill/>
                    <a:ln>
                      <a:noFill/>
                    </a:ln>
                  </pic:spPr>
                </pic:pic>
              </a:graphicData>
            </a:graphic>
          </wp:inline>
        </w:drawing>
      </w:r>
    </w:p>
    <w:p w14:paraId="6ABB834F" w14:textId="2166FA6B" w:rsidR="00725C1F" w:rsidRPr="00B8756B" w:rsidRDefault="00725C1F" w:rsidP="008B3A56">
      <w:pPr>
        <w:spacing w:beforeLines="0" w:afterLines="0" w:line="360" w:lineRule="auto"/>
        <w:ind w:leftChars="100" w:left="240" w:firstLineChars="100" w:firstLine="240"/>
        <w:jc w:val="center"/>
      </w:pPr>
      <w:bookmarkStart w:id="0" w:name="_GoBack"/>
      <w:r>
        <w:rPr>
          <w:rFonts w:hint="eastAsia"/>
          <w:noProof/>
        </w:rPr>
        <w:lastRenderedPageBreak/>
        <w:drawing>
          <wp:inline distT="0" distB="0" distL="0" distR="0" wp14:anchorId="1085725F" wp14:editId="07C811FE">
            <wp:extent cx="5327650" cy="3380740"/>
            <wp:effectExtent l="0" t="0" r="6350" b="0"/>
            <wp:docPr id="1" name="图片 1" descr="范例图-3-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范例图-3-Model"/>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5327650" cy="3380740"/>
                    </a:xfrm>
                    <a:prstGeom prst="rect">
                      <a:avLst/>
                    </a:prstGeom>
                    <a:noFill/>
                    <a:ln>
                      <a:noFill/>
                    </a:ln>
                  </pic:spPr>
                </pic:pic>
              </a:graphicData>
            </a:graphic>
          </wp:inline>
        </w:drawing>
      </w:r>
      <w:bookmarkEnd w:id="0"/>
    </w:p>
    <w:p w14:paraId="05AFF300" w14:textId="77777777" w:rsidR="00771A5C" w:rsidRDefault="00771A5C">
      <w:pPr>
        <w:ind w:firstLine="480"/>
      </w:pPr>
    </w:p>
    <w:sectPr w:rsidR="00771A5C" w:rsidSect="00DC0476">
      <w:pgSz w:w="16838" w:h="11906" w:orient="landscape"/>
      <w:pgMar w:top="1134" w:right="1440" w:bottom="1134" w:left="144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9597EE" w14:textId="77777777" w:rsidR="00746EBC" w:rsidRDefault="00746EBC" w:rsidP="00725C1F">
      <w:pPr>
        <w:spacing w:before="120" w:after="120" w:line="240" w:lineRule="auto"/>
        <w:ind w:firstLine="480"/>
      </w:pPr>
      <w:r>
        <w:separator/>
      </w:r>
    </w:p>
  </w:endnote>
  <w:endnote w:type="continuationSeparator" w:id="0">
    <w:p w14:paraId="261D0E3D" w14:textId="77777777" w:rsidR="00746EBC" w:rsidRDefault="00746EBC" w:rsidP="00725C1F">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8E1DEE" w14:textId="77777777" w:rsidR="00725C1F" w:rsidRDefault="00725C1F">
    <w:pPr>
      <w:pStyle w:val="a5"/>
      <w:framePr w:h="0" w:wrap="around" w:vAnchor="text" w:hAnchor="margin" w:xAlign="center" w:y="1"/>
      <w:spacing w:beforeLines="0" w:before="120" w:afterLines="0" w:after="120"/>
      <w:ind w:firstLine="360"/>
      <w:rPr>
        <w:rStyle w:val="a9"/>
      </w:rPr>
    </w:pPr>
    <w:r>
      <w:fldChar w:fldCharType="begin"/>
    </w:r>
    <w:r>
      <w:rPr>
        <w:rStyle w:val="a9"/>
      </w:rPr>
      <w:instrText xml:space="preserve">PAGE  </w:instrText>
    </w:r>
    <w:r>
      <w:fldChar w:fldCharType="end"/>
    </w:r>
  </w:p>
  <w:p w14:paraId="561F0C2D" w14:textId="77777777" w:rsidR="00725C1F" w:rsidRDefault="00725C1F">
    <w:pPr>
      <w:pStyle w:val="a5"/>
      <w:spacing w:beforeLines="0" w:before="120" w:afterLines="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5AA2F8" w14:textId="77777777" w:rsidR="00725C1F" w:rsidRDefault="00725C1F" w:rsidP="002D403D">
    <w:pPr>
      <w:pStyle w:val="a5"/>
      <w:spacing w:before="120" w:after="120"/>
      <w:ind w:firstLine="360"/>
      <w:jc w:val="center"/>
    </w:pPr>
    <w:r>
      <w:fldChar w:fldCharType="begin"/>
    </w:r>
    <w:r>
      <w:instrText xml:space="preserve"> PAGE   \* MERGEFORMAT </w:instrText>
    </w:r>
    <w:r>
      <w:fldChar w:fldCharType="separate"/>
    </w:r>
    <w:r w:rsidRPr="002D410D">
      <w:rPr>
        <w:noProof/>
        <w:lang w:val="zh-CN"/>
      </w:rPr>
      <w:t>3</w:t>
    </w:r>
    <w:r>
      <w:fldChar w:fldCharType="end"/>
    </w:r>
  </w:p>
  <w:p w14:paraId="282AF311" w14:textId="77777777" w:rsidR="00725C1F" w:rsidRDefault="00725C1F">
    <w:pPr>
      <w:pStyle w:val="a5"/>
      <w:spacing w:beforeLines="0" w:before="120" w:afterLines="0"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680CCF" w14:textId="77777777" w:rsidR="00725C1F" w:rsidRDefault="00725C1F">
    <w:pPr>
      <w:pStyle w:val="a5"/>
      <w:spacing w:beforeLines="0" w:before="120" w:afterLines="0" w:after="120"/>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0DBE2F" w14:textId="77777777" w:rsidR="00725C1F" w:rsidRDefault="00725C1F" w:rsidP="002E1F7E">
    <w:pPr>
      <w:pStyle w:val="a5"/>
      <w:spacing w:beforeLines="0" w:before="120" w:afterLines="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7EFFC5" w14:textId="77777777" w:rsidR="00746EBC" w:rsidRDefault="00746EBC" w:rsidP="00725C1F">
      <w:pPr>
        <w:spacing w:before="120" w:after="120" w:line="240" w:lineRule="auto"/>
        <w:ind w:firstLine="480"/>
      </w:pPr>
      <w:r>
        <w:separator/>
      </w:r>
    </w:p>
  </w:footnote>
  <w:footnote w:type="continuationSeparator" w:id="0">
    <w:p w14:paraId="0E066E3E" w14:textId="77777777" w:rsidR="00746EBC" w:rsidRDefault="00746EBC" w:rsidP="00725C1F">
      <w:pPr>
        <w:spacing w:before="120" w:after="12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A96F40" w14:textId="77777777" w:rsidR="00725C1F" w:rsidRDefault="00725C1F">
    <w:pPr>
      <w:pStyle w:val="a3"/>
      <w:spacing w:beforeLines="0" w:before="120" w:afterLines="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4BD448" w14:textId="77777777" w:rsidR="00725C1F" w:rsidRDefault="00725C1F" w:rsidP="002E1F7E">
    <w:pPr>
      <w:pStyle w:val="a3"/>
      <w:pBdr>
        <w:bottom w:val="none" w:sz="0" w:space="0" w:color="auto"/>
      </w:pBdr>
      <w:spacing w:beforeLines="0" w:before="120" w:afterLines="0" w:after="120"/>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5FCCDD" w14:textId="77777777" w:rsidR="00725C1F" w:rsidRDefault="00725C1F">
    <w:pPr>
      <w:pStyle w:val="a3"/>
      <w:spacing w:beforeLines="0" w:before="120" w:afterLines="0" w:after="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multilevel"/>
    <w:tmpl w:val="1D8CEE4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4"/>
    <w:multiLevelType w:val="multilevel"/>
    <w:tmpl w:val="00000004"/>
    <w:lvl w:ilvl="0">
      <w:start w:val="1"/>
      <w:numFmt w:val="decimal"/>
      <w:lvlText w:val="%1."/>
      <w:lvlJc w:val="left"/>
      <w:pPr>
        <w:tabs>
          <w:tab w:val="num" w:pos="420"/>
        </w:tabs>
        <w:ind w:left="420" w:hanging="420"/>
      </w:pPr>
      <w:rPr>
        <w:rFonts w:hint="default"/>
      </w:rPr>
    </w:lvl>
    <w:lvl w:ilvl="1">
      <w:start w:val="1"/>
      <w:numFmt w:val="decimal"/>
      <w:lvlText w:val="%2．"/>
      <w:lvlJc w:val="left"/>
      <w:pPr>
        <w:tabs>
          <w:tab w:val="num" w:pos="780"/>
        </w:tabs>
        <w:ind w:left="780" w:hanging="360"/>
      </w:pPr>
      <w:rPr>
        <w:rFont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0000005"/>
    <w:multiLevelType w:val="multilevel"/>
    <w:tmpl w:val="00000005"/>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840"/>
        </w:tabs>
        <w:ind w:left="840" w:hanging="420"/>
      </w:pPr>
      <w:rPr>
        <w:rFonts w:hint="default"/>
      </w:rPr>
    </w:lvl>
    <w:lvl w:ilvl="2">
      <w:start w:val="1"/>
      <w:numFmt w:val="decimal"/>
      <w:lvlText w:val="%3）"/>
      <w:lvlJc w:val="left"/>
      <w:pPr>
        <w:tabs>
          <w:tab w:val="num" w:pos="1200"/>
        </w:tabs>
        <w:ind w:left="1200" w:hanging="360"/>
      </w:pPr>
      <w:rPr>
        <w:rFonts w:hint="default"/>
      </w:rPr>
    </w:lvl>
    <w:lvl w:ilvl="3">
      <w:start w:val="2"/>
      <w:numFmt w:val="japaneseCounting"/>
      <w:lvlText w:val="%4、"/>
      <w:lvlJc w:val="left"/>
      <w:pPr>
        <w:ind w:left="1710" w:hanging="450"/>
      </w:pPr>
      <w:rPr>
        <w:rFonts w:cs="Times New Roman" w:hint="default"/>
      </w:r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00000012"/>
    <w:multiLevelType w:val="multilevel"/>
    <w:tmpl w:val="00000012"/>
    <w:lvl w:ilvl="0">
      <w:start w:val="1"/>
      <w:numFmt w:val="decimal"/>
      <w:lvlText w:val="%1）"/>
      <w:lvlJc w:val="left"/>
      <w:pPr>
        <w:tabs>
          <w:tab w:val="num" w:pos="420"/>
        </w:tabs>
        <w:ind w:left="420" w:hanging="420"/>
      </w:pPr>
      <w:rPr>
        <w:rFonts w:ascii="宋体" w:eastAsia="宋体" w:hAnsi="宋体" w:hint="eastAsia"/>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00000015"/>
    <w:multiLevelType w:val="multilevel"/>
    <w:tmpl w:val="00000015"/>
    <w:lvl w:ilvl="0">
      <w:start w:val="1"/>
      <w:numFmt w:val="decimal"/>
      <w:lvlText w:val="%1．"/>
      <w:lvlJc w:val="left"/>
      <w:pPr>
        <w:tabs>
          <w:tab w:val="num" w:pos="0"/>
        </w:tabs>
        <w:ind w:left="0" w:hanging="360"/>
      </w:pPr>
      <w:rPr>
        <w:rFonts w:hint="default"/>
      </w:rPr>
    </w:lvl>
    <w:lvl w:ilvl="1">
      <w:start w:val="1"/>
      <w:numFmt w:val="lowerLetter"/>
      <w:lvlText w:val="%2)"/>
      <w:lvlJc w:val="left"/>
      <w:pPr>
        <w:tabs>
          <w:tab w:val="num" w:pos="480"/>
        </w:tabs>
        <w:ind w:left="480" w:hanging="420"/>
      </w:pPr>
    </w:lvl>
    <w:lvl w:ilvl="2">
      <w:start w:val="1"/>
      <w:numFmt w:val="lowerRoman"/>
      <w:lvlText w:val="%3."/>
      <w:lvlJc w:val="right"/>
      <w:pPr>
        <w:tabs>
          <w:tab w:val="num" w:pos="900"/>
        </w:tabs>
        <w:ind w:left="900" w:hanging="420"/>
      </w:pPr>
    </w:lvl>
    <w:lvl w:ilvl="3">
      <w:start w:val="1"/>
      <w:numFmt w:val="decimal"/>
      <w:lvlText w:val="%4."/>
      <w:lvlJc w:val="left"/>
      <w:pPr>
        <w:tabs>
          <w:tab w:val="num" w:pos="1320"/>
        </w:tabs>
        <w:ind w:left="1320" w:hanging="420"/>
      </w:pPr>
    </w:lvl>
    <w:lvl w:ilvl="4">
      <w:start w:val="1"/>
      <w:numFmt w:val="lowerLetter"/>
      <w:lvlText w:val="%5)"/>
      <w:lvlJc w:val="left"/>
      <w:pPr>
        <w:tabs>
          <w:tab w:val="num" w:pos="1740"/>
        </w:tabs>
        <w:ind w:left="1740" w:hanging="420"/>
      </w:pPr>
    </w:lvl>
    <w:lvl w:ilvl="5">
      <w:start w:val="1"/>
      <w:numFmt w:val="lowerRoman"/>
      <w:lvlText w:val="%6."/>
      <w:lvlJc w:val="right"/>
      <w:pPr>
        <w:tabs>
          <w:tab w:val="num" w:pos="2160"/>
        </w:tabs>
        <w:ind w:left="2160" w:hanging="420"/>
      </w:pPr>
    </w:lvl>
    <w:lvl w:ilvl="6">
      <w:start w:val="1"/>
      <w:numFmt w:val="decimal"/>
      <w:lvlText w:val="%7."/>
      <w:lvlJc w:val="left"/>
      <w:pPr>
        <w:tabs>
          <w:tab w:val="num" w:pos="2580"/>
        </w:tabs>
        <w:ind w:left="2580" w:hanging="420"/>
      </w:pPr>
    </w:lvl>
    <w:lvl w:ilvl="7">
      <w:start w:val="1"/>
      <w:numFmt w:val="lowerLetter"/>
      <w:lvlText w:val="%8)"/>
      <w:lvlJc w:val="left"/>
      <w:pPr>
        <w:tabs>
          <w:tab w:val="num" w:pos="3000"/>
        </w:tabs>
        <w:ind w:left="3000" w:hanging="420"/>
      </w:pPr>
    </w:lvl>
    <w:lvl w:ilvl="8">
      <w:start w:val="1"/>
      <w:numFmt w:val="lowerRoman"/>
      <w:lvlText w:val="%9."/>
      <w:lvlJc w:val="right"/>
      <w:pPr>
        <w:tabs>
          <w:tab w:val="num" w:pos="3420"/>
        </w:tabs>
        <w:ind w:left="3420" w:hanging="420"/>
      </w:pPr>
    </w:lvl>
  </w:abstractNum>
  <w:abstractNum w:abstractNumId="5" w15:restartNumberingAfterBreak="0">
    <w:nsid w:val="09040130"/>
    <w:multiLevelType w:val="hybridMultilevel"/>
    <w:tmpl w:val="DD42D452"/>
    <w:lvl w:ilvl="0" w:tplc="27486980">
      <w:start w:val="1"/>
      <w:numFmt w:val="decimal"/>
      <w:lvlText w:val="（%1）"/>
      <w:lvlJc w:val="left"/>
      <w:pPr>
        <w:ind w:left="1560" w:hanging="108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0C4975D4"/>
    <w:multiLevelType w:val="hybridMultilevel"/>
    <w:tmpl w:val="686EA15E"/>
    <w:lvl w:ilvl="0" w:tplc="C07C0BD6">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1F902AD"/>
    <w:multiLevelType w:val="hybridMultilevel"/>
    <w:tmpl w:val="65CA8D7E"/>
    <w:lvl w:ilvl="0" w:tplc="0D72169A">
      <w:start w:val="1"/>
      <w:numFmt w:val="decimal"/>
      <w:lvlText w:val="%1）"/>
      <w:lvlJc w:val="left"/>
      <w:pPr>
        <w:ind w:left="360" w:hanging="360"/>
      </w:pPr>
      <w:rPr>
        <w:rFonts w:ascii="宋体" w:eastAsia="Times New Roman" w:hAnsi="宋体" w:hint="eastAsia"/>
        <w:b/>
        <w:color w:val="auto"/>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15:restartNumberingAfterBreak="0">
    <w:nsid w:val="2731423C"/>
    <w:multiLevelType w:val="hybridMultilevel"/>
    <w:tmpl w:val="6F163BAA"/>
    <w:lvl w:ilvl="0" w:tplc="5E44B07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C7641"/>
    <w:multiLevelType w:val="hybridMultilevel"/>
    <w:tmpl w:val="388E11E8"/>
    <w:lvl w:ilvl="0" w:tplc="EBD4D56C">
      <w:start w:val="1"/>
      <w:numFmt w:val="japaneseCounting"/>
      <w:lvlText w:val="第%1章"/>
      <w:lvlJc w:val="left"/>
      <w:pPr>
        <w:ind w:left="1485" w:hanging="1485"/>
      </w:pPr>
      <w:rPr>
        <w:rFonts w:hint="default"/>
        <w:b/>
        <w:i w:val="0"/>
        <w:sz w:val="36"/>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C77404"/>
    <w:multiLevelType w:val="hybridMultilevel"/>
    <w:tmpl w:val="B18E2916"/>
    <w:lvl w:ilvl="0" w:tplc="F7BC78D2">
      <w:start w:val="1"/>
      <w:numFmt w:val="japaneseCounting"/>
      <w:lvlText w:val="（%1）"/>
      <w:lvlJc w:val="left"/>
      <w:pPr>
        <w:ind w:left="1247" w:hanging="765"/>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5FF453EE"/>
    <w:multiLevelType w:val="hybridMultilevel"/>
    <w:tmpl w:val="1C2E574E"/>
    <w:lvl w:ilvl="0" w:tplc="46F0D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4A43039"/>
    <w:multiLevelType w:val="hybridMultilevel"/>
    <w:tmpl w:val="4FAC0BE8"/>
    <w:lvl w:ilvl="0" w:tplc="FE5E21C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75411407"/>
    <w:multiLevelType w:val="hybridMultilevel"/>
    <w:tmpl w:val="2248A87E"/>
    <w:lvl w:ilvl="0" w:tplc="68F8723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2"/>
  </w:num>
  <w:num w:numId="3">
    <w:abstractNumId w:val="4"/>
  </w:num>
  <w:num w:numId="4">
    <w:abstractNumId w:val="3"/>
  </w:num>
  <w:num w:numId="5">
    <w:abstractNumId w:val="0"/>
  </w:num>
  <w:num w:numId="6">
    <w:abstractNumId w:val="11"/>
  </w:num>
  <w:num w:numId="7">
    <w:abstractNumId w:val="6"/>
  </w:num>
  <w:num w:numId="8">
    <w:abstractNumId w:val="12"/>
  </w:num>
  <w:num w:numId="9">
    <w:abstractNumId w:val="10"/>
  </w:num>
  <w:num w:numId="10">
    <w:abstractNumId w:val="13"/>
  </w:num>
  <w:num w:numId="11">
    <w:abstractNumId w:val="8"/>
  </w:num>
  <w:num w:numId="12">
    <w:abstractNumId w:val="5"/>
  </w:num>
  <w:num w:numId="13">
    <w:abstractNumId w:val="9"/>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E21"/>
    <w:rsid w:val="00097E21"/>
    <w:rsid w:val="001C17B0"/>
    <w:rsid w:val="00725C1F"/>
    <w:rsid w:val="00746EBC"/>
    <w:rsid w:val="00771A5C"/>
    <w:rsid w:val="008B3A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B471335-F000-47BC-81AE-CDC9857FE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5C1F"/>
    <w:pPr>
      <w:widowControl w:val="0"/>
      <w:spacing w:beforeLines="50" w:before="156" w:afterLines="50" w:after="156" w:line="340" w:lineRule="exact"/>
      <w:ind w:firstLineChars="200" w:firstLine="200"/>
      <w:jc w:val="both"/>
    </w:pPr>
    <w:rPr>
      <w:rFonts w:ascii="Calibri" w:eastAsia="宋体" w:hAnsi="Calibri" w:cs="Times New Roman"/>
      <w:sz w:val="24"/>
    </w:rPr>
  </w:style>
  <w:style w:type="paragraph" w:styleId="1">
    <w:name w:val="heading 1"/>
    <w:basedOn w:val="a"/>
    <w:next w:val="a"/>
    <w:link w:val="11"/>
    <w:qFormat/>
    <w:rsid w:val="00725C1F"/>
    <w:pPr>
      <w:keepNext/>
      <w:keepLines/>
      <w:tabs>
        <w:tab w:val="left" w:pos="480"/>
      </w:tabs>
      <w:spacing w:beforeLines="100" w:before="312" w:line="360" w:lineRule="auto"/>
      <w:jc w:val="left"/>
      <w:outlineLvl w:val="0"/>
    </w:pPr>
    <w:rPr>
      <w:rFonts w:eastAsia="黑体"/>
      <w:b/>
      <w:bCs/>
      <w:kern w:val="44"/>
      <w:sz w:val="30"/>
      <w:szCs w:val="44"/>
      <w:lang w:val="x-none" w:eastAsia="x-none"/>
    </w:rPr>
  </w:style>
  <w:style w:type="paragraph" w:styleId="2">
    <w:name w:val="heading 2"/>
    <w:basedOn w:val="a"/>
    <w:next w:val="a"/>
    <w:link w:val="21"/>
    <w:uiPriority w:val="9"/>
    <w:qFormat/>
    <w:rsid w:val="00725C1F"/>
    <w:pPr>
      <w:keepNext/>
      <w:keepLines/>
      <w:spacing w:line="400" w:lineRule="atLeast"/>
      <w:outlineLvl w:val="1"/>
    </w:pPr>
    <w:rPr>
      <w:rFonts w:ascii="Arial" w:hAnsi="Arial"/>
      <w:b/>
      <w:bCs/>
      <w:kern w:val="0"/>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725C1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25C1F"/>
    <w:rPr>
      <w:sz w:val="18"/>
      <w:szCs w:val="18"/>
    </w:rPr>
  </w:style>
  <w:style w:type="paragraph" w:styleId="a5">
    <w:name w:val="footer"/>
    <w:basedOn w:val="a"/>
    <w:link w:val="a6"/>
    <w:uiPriority w:val="99"/>
    <w:unhideWhenUsed/>
    <w:rsid w:val="00725C1F"/>
    <w:pPr>
      <w:tabs>
        <w:tab w:val="center" w:pos="4153"/>
        <w:tab w:val="right" w:pos="8306"/>
      </w:tabs>
      <w:snapToGrid w:val="0"/>
      <w:jc w:val="left"/>
    </w:pPr>
    <w:rPr>
      <w:sz w:val="18"/>
      <w:szCs w:val="18"/>
    </w:rPr>
  </w:style>
  <w:style w:type="character" w:customStyle="1" w:styleId="a6">
    <w:name w:val="页脚 字符"/>
    <w:basedOn w:val="a0"/>
    <w:link w:val="a5"/>
    <w:uiPriority w:val="99"/>
    <w:rsid w:val="00725C1F"/>
    <w:rPr>
      <w:sz w:val="18"/>
      <w:szCs w:val="18"/>
    </w:rPr>
  </w:style>
  <w:style w:type="character" w:customStyle="1" w:styleId="10">
    <w:name w:val="标题 1 字符"/>
    <w:basedOn w:val="a0"/>
    <w:uiPriority w:val="9"/>
    <w:rsid w:val="00725C1F"/>
    <w:rPr>
      <w:rFonts w:ascii="Calibri" w:eastAsia="宋体" w:hAnsi="Calibri" w:cs="Times New Roman"/>
      <w:b/>
      <w:bCs/>
      <w:kern w:val="44"/>
      <w:sz w:val="44"/>
      <w:szCs w:val="44"/>
    </w:rPr>
  </w:style>
  <w:style w:type="character" w:customStyle="1" w:styleId="20">
    <w:name w:val="标题 2 字符"/>
    <w:basedOn w:val="a0"/>
    <w:uiPriority w:val="9"/>
    <w:semiHidden/>
    <w:rsid w:val="00725C1F"/>
    <w:rPr>
      <w:rFonts w:asciiTheme="majorHAnsi" w:eastAsiaTheme="majorEastAsia" w:hAnsiTheme="majorHAnsi" w:cstheme="majorBidi"/>
      <w:b/>
      <w:bCs/>
      <w:sz w:val="32"/>
      <w:szCs w:val="32"/>
    </w:rPr>
  </w:style>
  <w:style w:type="character" w:customStyle="1" w:styleId="11">
    <w:name w:val="标题 1 字符1"/>
    <w:link w:val="1"/>
    <w:rsid w:val="00725C1F"/>
    <w:rPr>
      <w:rFonts w:ascii="Calibri" w:eastAsia="黑体" w:hAnsi="Calibri" w:cs="Times New Roman"/>
      <w:b/>
      <w:bCs/>
      <w:kern w:val="44"/>
      <w:sz w:val="30"/>
      <w:szCs w:val="44"/>
      <w:lang w:val="x-none" w:eastAsia="x-none"/>
    </w:rPr>
  </w:style>
  <w:style w:type="character" w:customStyle="1" w:styleId="21">
    <w:name w:val="标题 2 字符1"/>
    <w:link w:val="2"/>
    <w:uiPriority w:val="9"/>
    <w:rsid w:val="00725C1F"/>
    <w:rPr>
      <w:rFonts w:ascii="Arial" w:eastAsia="宋体" w:hAnsi="Arial" w:cs="Times New Roman"/>
      <w:b/>
      <w:bCs/>
      <w:kern w:val="0"/>
      <w:sz w:val="24"/>
      <w:szCs w:val="32"/>
      <w:lang w:val="x-none" w:eastAsia="x-none"/>
    </w:rPr>
  </w:style>
  <w:style w:type="character" w:styleId="a7">
    <w:name w:val="annotation reference"/>
    <w:rsid w:val="00725C1F"/>
    <w:rPr>
      <w:sz w:val="21"/>
      <w:szCs w:val="21"/>
    </w:rPr>
  </w:style>
  <w:style w:type="character" w:styleId="a8">
    <w:name w:val="endnote reference"/>
    <w:rsid w:val="00725C1F"/>
    <w:rPr>
      <w:vertAlign w:val="superscript"/>
    </w:rPr>
  </w:style>
  <w:style w:type="character" w:styleId="a9">
    <w:name w:val="page number"/>
    <w:basedOn w:val="a0"/>
    <w:rsid w:val="00725C1F"/>
  </w:style>
  <w:style w:type="character" w:customStyle="1" w:styleId="Char">
    <w:name w:val="页眉 Char"/>
    <w:rsid w:val="00725C1F"/>
    <w:rPr>
      <w:rFonts w:ascii="Calibri" w:eastAsia="宋体" w:hAnsi="Calibri"/>
      <w:sz w:val="18"/>
      <w:szCs w:val="18"/>
    </w:rPr>
  </w:style>
  <w:style w:type="character" w:customStyle="1" w:styleId="12">
    <w:name w:val="标题 字符1"/>
    <w:link w:val="aa"/>
    <w:rsid w:val="00725C1F"/>
    <w:rPr>
      <w:rFonts w:ascii="Cambria" w:eastAsia="宋体" w:hAnsi="Cambria"/>
      <w:b/>
      <w:bCs/>
      <w:sz w:val="32"/>
      <w:szCs w:val="32"/>
    </w:rPr>
  </w:style>
  <w:style w:type="character" w:customStyle="1" w:styleId="Char0">
    <w:name w:val="页脚 Char"/>
    <w:uiPriority w:val="99"/>
    <w:rsid w:val="00725C1F"/>
    <w:rPr>
      <w:rFonts w:ascii="Calibri" w:eastAsia="宋体" w:hAnsi="Calibri"/>
      <w:sz w:val="18"/>
      <w:szCs w:val="18"/>
    </w:rPr>
  </w:style>
  <w:style w:type="character" w:customStyle="1" w:styleId="13">
    <w:name w:val="脚注文本 字符1"/>
    <w:link w:val="ab"/>
    <w:rsid w:val="00725C1F"/>
    <w:rPr>
      <w:rFonts w:ascii="Calibri" w:eastAsia="宋体" w:hAnsi="Calibri"/>
      <w:sz w:val="18"/>
      <w:szCs w:val="18"/>
    </w:rPr>
  </w:style>
  <w:style w:type="character" w:customStyle="1" w:styleId="14">
    <w:name w:val="尾注文本 字符1"/>
    <w:link w:val="ac"/>
    <w:rsid w:val="00725C1F"/>
    <w:rPr>
      <w:rFonts w:ascii="Calibri" w:eastAsia="宋体" w:hAnsi="Calibri"/>
    </w:rPr>
  </w:style>
  <w:style w:type="character" w:customStyle="1" w:styleId="15">
    <w:name w:val="批注框文本 字符1"/>
    <w:link w:val="ad"/>
    <w:rsid w:val="00725C1F"/>
    <w:rPr>
      <w:rFonts w:ascii="Calibri" w:eastAsia="宋体" w:hAnsi="Calibri"/>
      <w:sz w:val="18"/>
      <w:szCs w:val="18"/>
    </w:rPr>
  </w:style>
  <w:style w:type="character" w:customStyle="1" w:styleId="16">
    <w:name w:val="批注文字 字符1"/>
    <w:link w:val="ae"/>
    <w:rsid w:val="00725C1F"/>
    <w:rPr>
      <w:rFonts w:ascii="Calibri" w:eastAsia="宋体" w:hAnsi="Calibri"/>
    </w:rPr>
  </w:style>
  <w:style w:type="character" w:customStyle="1" w:styleId="17">
    <w:name w:val="批注主题 字符1"/>
    <w:link w:val="af"/>
    <w:rsid w:val="00725C1F"/>
    <w:rPr>
      <w:rFonts w:ascii="Calibri" w:eastAsia="宋体" w:hAnsi="Calibri"/>
      <w:b/>
      <w:bCs/>
    </w:rPr>
  </w:style>
  <w:style w:type="character" w:customStyle="1" w:styleId="18">
    <w:name w:val="文档结构图 字符1"/>
    <w:link w:val="af0"/>
    <w:rsid w:val="00725C1F"/>
    <w:rPr>
      <w:rFonts w:ascii="宋体" w:hAnsi="Calibri"/>
      <w:sz w:val="18"/>
      <w:szCs w:val="18"/>
    </w:rPr>
  </w:style>
  <w:style w:type="character" w:customStyle="1" w:styleId="Char1">
    <w:name w:val="页眉 Char1"/>
    <w:uiPriority w:val="99"/>
    <w:semiHidden/>
    <w:rsid w:val="00725C1F"/>
    <w:rPr>
      <w:rFonts w:ascii="Calibri" w:eastAsia="宋体" w:hAnsi="Calibri" w:cs="Times New Roman"/>
      <w:sz w:val="18"/>
      <w:szCs w:val="18"/>
    </w:rPr>
  </w:style>
  <w:style w:type="paragraph" w:styleId="af0">
    <w:name w:val="Document Map"/>
    <w:basedOn w:val="a"/>
    <w:link w:val="18"/>
    <w:rsid w:val="00725C1F"/>
    <w:rPr>
      <w:rFonts w:ascii="宋体" w:eastAsiaTheme="minorEastAsia" w:cstheme="minorBidi"/>
      <w:sz w:val="18"/>
      <w:szCs w:val="18"/>
    </w:rPr>
  </w:style>
  <w:style w:type="character" w:customStyle="1" w:styleId="af1">
    <w:name w:val="文档结构图 字符"/>
    <w:basedOn w:val="a0"/>
    <w:uiPriority w:val="99"/>
    <w:semiHidden/>
    <w:rsid w:val="00725C1F"/>
    <w:rPr>
      <w:rFonts w:ascii="Microsoft YaHei UI" w:eastAsia="Microsoft YaHei UI" w:hAnsi="Calibri" w:cs="Times New Roman"/>
      <w:sz w:val="18"/>
      <w:szCs w:val="18"/>
    </w:rPr>
  </w:style>
  <w:style w:type="character" w:customStyle="1" w:styleId="Char10">
    <w:name w:val="文档结构图 Char1"/>
    <w:uiPriority w:val="99"/>
    <w:semiHidden/>
    <w:rsid w:val="00725C1F"/>
    <w:rPr>
      <w:rFonts w:ascii="宋体" w:eastAsia="宋体" w:hAnsi="Calibri" w:cs="Times New Roman"/>
      <w:sz w:val="18"/>
      <w:szCs w:val="18"/>
    </w:rPr>
  </w:style>
  <w:style w:type="paragraph" w:styleId="aa">
    <w:name w:val="Title"/>
    <w:basedOn w:val="a"/>
    <w:next w:val="a"/>
    <w:link w:val="12"/>
    <w:qFormat/>
    <w:rsid w:val="00725C1F"/>
    <w:pPr>
      <w:spacing w:beforeLines="0" w:before="240" w:afterLines="0" w:after="60"/>
      <w:jc w:val="center"/>
      <w:outlineLvl w:val="0"/>
    </w:pPr>
    <w:rPr>
      <w:rFonts w:ascii="Cambria" w:hAnsi="Cambria" w:cstheme="minorBidi"/>
      <w:b/>
      <w:bCs/>
      <w:sz w:val="32"/>
      <w:szCs w:val="32"/>
    </w:rPr>
  </w:style>
  <w:style w:type="character" w:customStyle="1" w:styleId="af2">
    <w:name w:val="标题 字符"/>
    <w:basedOn w:val="a0"/>
    <w:uiPriority w:val="10"/>
    <w:rsid w:val="00725C1F"/>
    <w:rPr>
      <w:rFonts w:asciiTheme="majorHAnsi" w:eastAsiaTheme="majorEastAsia" w:hAnsiTheme="majorHAnsi" w:cstheme="majorBidi"/>
      <w:b/>
      <w:bCs/>
      <w:sz w:val="32"/>
      <w:szCs w:val="32"/>
    </w:rPr>
  </w:style>
  <w:style w:type="character" w:customStyle="1" w:styleId="Char11">
    <w:name w:val="标题 Char1"/>
    <w:uiPriority w:val="10"/>
    <w:rsid w:val="00725C1F"/>
    <w:rPr>
      <w:rFonts w:ascii="Cambria" w:eastAsia="宋体" w:hAnsi="Cambria" w:cs="Times New Roman"/>
      <w:b/>
      <w:bCs/>
      <w:sz w:val="32"/>
      <w:szCs w:val="32"/>
    </w:rPr>
  </w:style>
  <w:style w:type="paragraph" w:styleId="ae">
    <w:name w:val="annotation text"/>
    <w:basedOn w:val="a"/>
    <w:link w:val="16"/>
    <w:rsid w:val="00725C1F"/>
    <w:pPr>
      <w:jc w:val="left"/>
    </w:pPr>
    <w:rPr>
      <w:rFonts w:cstheme="minorBidi"/>
      <w:sz w:val="21"/>
    </w:rPr>
  </w:style>
  <w:style w:type="character" w:customStyle="1" w:styleId="af3">
    <w:name w:val="批注文字 字符"/>
    <w:basedOn w:val="a0"/>
    <w:uiPriority w:val="99"/>
    <w:semiHidden/>
    <w:rsid w:val="00725C1F"/>
    <w:rPr>
      <w:rFonts w:ascii="Calibri" w:eastAsia="宋体" w:hAnsi="Calibri" w:cs="Times New Roman"/>
      <w:sz w:val="24"/>
    </w:rPr>
  </w:style>
  <w:style w:type="character" w:customStyle="1" w:styleId="Char12">
    <w:name w:val="批注文字 Char1"/>
    <w:uiPriority w:val="99"/>
    <w:semiHidden/>
    <w:rsid w:val="00725C1F"/>
    <w:rPr>
      <w:rFonts w:ascii="Calibri" w:eastAsia="宋体" w:hAnsi="Calibri" w:cs="Times New Roman"/>
      <w:sz w:val="24"/>
    </w:rPr>
  </w:style>
  <w:style w:type="paragraph" w:styleId="ac">
    <w:name w:val="endnote text"/>
    <w:basedOn w:val="a"/>
    <w:link w:val="14"/>
    <w:rsid w:val="00725C1F"/>
    <w:pPr>
      <w:snapToGrid w:val="0"/>
      <w:jc w:val="left"/>
    </w:pPr>
    <w:rPr>
      <w:rFonts w:cstheme="minorBidi"/>
      <w:sz w:val="21"/>
    </w:rPr>
  </w:style>
  <w:style w:type="character" w:customStyle="1" w:styleId="af4">
    <w:name w:val="尾注文本 字符"/>
    <w:basedOn w:val="a0"/>
    <w:uiPriority w:val="99"/>
    <w:semiHidden/>
    <w:rsid w:val="00725C1F"/>
    <w:rPr>
      <w:rFonts w:ascii="Calibri" w:eastAsia="宋体" w:hAnsi="Calibri" w:cs="Times New Roman"/>
      <w:sz w:val="24"/>
    </w:rPr>
  </w:style>
  <w:style w:type="character" w:customStyle="1" w:styleId="Char13">
    <w:name w:val="尾注文本 Char1"/>
    <w:uiPriority w:val="99"/>
    <w:semiHidden/>
    <w:rsid w:val="00725C1F"/>
    <w:rPr>
      <w:rFonts w:ascii="Calibri" w:eastAsia="宋体" w:hAnsi="Calibri" w:cs="Times New Roman"/>
      <w:sz w:val="24"/>
    </w:rPr>
  </w:style>
  <w:style w:type="paragraph" w:styleId="af">
    <w:name w:val="annotation subject"/>
    <w:basedOn w:val="ae"/>
    <w:next w:val="ae"/>
    <w:link w:val="17"/>
    <w:rsid w:val="00725C1F"/>
    <w:rPr>
      <w:b/>
      <w:bCs/>
    </w:rPr>
  </w:style>
  <w:style w:type="character" w:customStyle="1" w:styleId="af5">
    <w:name w:val="批注主题 字符"/>
    <w:basedOn w:val="af3"/>
    <w:uiPriority w:val="99"/>
    <w:semiHidden/>
    <w:rsid w:val="00725C1F"/>
    <w:rPr>
      <w:rFonts w:ascii="Calibri" w:eastAsia="宋体" w:hAnsi="Calibri" w:cs="Times New Roman"/>
      <w:b/>
      <w:bCs/>
      <w:sz w:val="24"/>
    </w:rPr>
  </w:style>
  <w:style w:type="character" w:customStyle="1" w:styleId="Char14">
    <w:name w:val="批注主题 Char1"/>
    <w:uiPriority w:val="99"/>
    <w:semiHidden/>
    <w:rsid w:val="00725C1F"/>
    <w:rPr>
      <w:rFonts w:ascii="Calibri" w:eastAsia="宋体" w:hAnsi="Calibri" w:cs="Times New Roman"/>
      <w:b/>
      <w:bCs/>
      <w:sz w:val="24"/>
    </w:rPr>
  </w:style>
  <w:style w:type="character" w:customStyle="1" w:styleId="Char15">
    <w:name w:val="页脚 Char1"/>
    <w:uiPriority w:val="99"/>
    <w:semiHidden/>
    <w:rsid w:val="00725C1F"/>
    <w:rPr>
      <w:rFonts w:ascii="Calibri" w:eastAsia="宋体" w:hAnsi="Calibri" w:cs="Times New Roman"/>
      <w:sz w:val="18"/>
      <w:szCs w:val="18"/>
    </w:rPr>
  </w:style>
  <w:style w:type="paragraph" w:styleId="ad">
    <w:name w:val="Balloon Text"/>
    <w:basedOn w:val="a"/>
    <w:link w:val="15"/>
    <w:rsid w:val="00725C1F"/>
    <w:rPr>
      <w:rFonts w:cstheme="minorBidi"/>
      <w:sz w:val="18"/>
      <w:szCs w:val="18"/>
    </w:rPr>
  </w:style>
  <w:style w:type="character" w:customStyle="1" w:styleId="af6">
    <w:name w:val="批注框文本 字符"/>
    <w:basedOn w:val="a0"/>
    <w:uiPriority w:val="99"/>
    <w:semiHidden/>
    <w:rsid w:val="00725C1F"/>
    <w:rPr>
      <w:rFonts w:ascii="Calibri" w:eastAsia="宋体" w:hAnsi="Calibri" w:cs="Times New Roman"/>
      <w:sz w:val="18"/>
      <w:szCs w:val="18"/>
    </w:rPr>
  </w:style>
  <w:style w:type="character" w:customStyle="1" w:styleId="Char16">
    <w:name w:val="批注框文本 Char1"/>
    <w:uiPriority w:val="99"/>
    <w:semiHidden/>
    <w:rsid w:val="00725C1F"/>
    <w:rPr>
      <w:rFonts w:ascii="Calibri" w:eastAsia="宋体" w:hAnsi="Calibri" w:cs="Times New Roman"/>
      <w:sz w:val="18"/>
      <w:szCs w:val="18"/>
    </w:rPr>
  </w:style>
  <w:style w:type="paragraph" w:styleId="ab">
    <w:name w:val="footnote text"/>
    <w:basedOn w:val="a"/>
    <w:link w:val="13"/>
    <w:rsid w:val="00725C1F"/>
    <w:pPr>
      <w:snapToGrid w:val="0"/>
      <w:jc w:val="left"/>
    </w:pPr>
    <w:rPr>
      <w:rFonts w:cstheme="minorBidi"/>
      <w:sz w:val="18"/>
      <w:szCs w:val="18"/>
    </w:rPr>
  </w:style>
  <w:style w:type="character" w:customStyle="1" w:styleId="af7">
    <w:name w:val="脚注文本 字符"/>
    <w:basedOn w:val="a0"/>
    <w:uiPriority w:val="99"/>
    <w:semiHidden/>
    <w:rsid w:val="00725C1F"/>
    <w:rPr>
      <w:rFonts w:ascii="Calibri" w:eastAsia="宋体" w:hAnsi="Calibri" w:cs="Times New Roman"/>
      <w:sz w:val="18"/>
      <w:szCs w:val="18"/>
    </w:rPr>
  </w:style>
  <w:style w:type="character" w:customStyle="1" w:styleId="Char17">
    <w:name w:val="脚注文本 Char1"/>
    <w:uiPriority w:val="99"/>
    <w:semiHidden/>
    <w:rsid w:val="00725C1F"/>
    <w:rPr>
      <w:rFonts w:ascii="Calibri" w:eastAsia="宋体" w:hAnsi="Calibri" w:cs="Times New Roman"/>
      <w:sz w:val="18"/>
      <w:szCs w:val="18"/>
    </w:rPr>
  </w:style>
  <w:style w:type="paragraph" w:customStyle="1" w:styleId="af8">
    <w:basedOn w:val="a"/>
    <w:next w:val="af9"/>
    <w:qFormat/>
    <w:rsid w:val="00725C1F"/>
    <w:pPr>
      <w:ind w:firstLine="420"/>
    </w:pPr>
  </w:style>
  <w:style w:type="character" w:styleId="afa">
    <w:name w:val="footnote reference"/>
    <w:uiPriority w:val="99"/>
    <w:semiHidden/>
    <w:unhideWhenUsed/>
    <w:rsid w:val="00725C1F"/>
    <w:rPr>
      <w:vertAlign w:val="superscript"/>
    </w:rPr>
  </w:style>
  <w:style w:type="table" w:styleId="afb">
    <w:name w:val="Table Grid"/>
    <w:basedOn w:val="a1"/>
    <w:uiPriority w:val="59"/>
    <w:rsid w:val="00725C1F"/>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Revision"/>
    <w:hidden/>
    <w:uiPriority w:val="99"/>
    <w:semiHidden/>
    <w:rsid w:val="00725C1F"/>
    <w:rPr>
      <w:rFonts w:ascii="Calibri" w:eastAsia="宋体" w:hAnsi="Calibri" w:cs="Times New Roman"/>
      <w:sz w:val="24"/>
    </w:rPr>
  </w:style>
  <w:style w:type="paragraph" w:styleId="af9">
    <w:name w:val="List Paragraph"/>
    <w:basedOn w:val="a"/>
    <w:uiPriority w:val="34"/>
    <w:qFormat/>
    <w:rsid w:val="00725C1F"/>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5.png"/><Relationship Id="rId3" Type="http://schemas.openxmlformats.org/officeDocument/2006/relationships/settings" Target="settings.xml"/><Relationship Id="rId21" Type="http://schemas.openxmlformats.org/officeDocument/2006/relationships/image" Target="media/image8.jpeg"/><Relationship Id="rId34" Type="http://schemas.openxmlformats.org/officeDocument/2006/relationships/image" Target="media/image20.jpeg"/><Relationship Id="rId42" Type="http://schemas.openxmlformats.org/officeDocument/2006/relationships/image" Target="media/image27.jpeg"/><Relationship Id="rId47" Type="http://schemas.openxmlformats.org/officeDocument/2006/relationships/image" Target="../../zhaoyq/AppData/Roaming/Microsoft/AppData/Local/Microsoft/Windows/Temporary%20Internet%20Files/AppData/Roaming/feiq/RichOle/1881215649.bmp" TargetMode="External"/><Relationship Id="rId50" Type="http://schemas.openxmlformats.org/officeDocument/2006/relationships/image" Target="media/image33.jpe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zhaoyq/AppData/Roaming/Microsoft/AppData/Local/Microsoft/Windows/Temporary%20Internet%20Files/AppData/Roaming/feiq/RichOle/1881215649.bmp" TargetMode="External"/><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41" Type="http://schemas.openxmlformats.org/officeDocument/2006/relationships/image" Target="media/image26.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11.jpeg"/><Relationship Id="rId32" Type="http://schemas.openxmlformats.org/officeDocument/2006/relationships/image" Target="media/image18.jpeg"/><Relationship Id="rId37" Type="http://schemas.openxmlformats.org/officeDocument/2006/relationships/image" Target="media/image23.jpeg"/><Relationship Id="rId40" Type="http://schemas.openxmlformats.org/officeDocument/2006/relationships/image" Target="../../majh/AppData/Roaming/feiq/RichOle/74478966.bmp" TargetMode="External"/><Relationship Id="rId45" Type="http://schemas.openxmlformats.org/officeDocument/2006/relationships/image" Target="media/image30.png"/><Relationship Id="rId53"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2.jpeg"/><Relationship Id="rId49" Type="http://schemas.openxmlformats.org/officeDocument/2006/relationships/image" Target="media/image32.jpeg"/><Relationship Id="rId10" Type="http://schemas.openxmlformats.org/officeDocument/2006/relationships/footer" Target="footer2.xml"/><Relationship Id="rId19" Type="http://schemas.openxmlformats.org/officeDocument/2006/relationships/image" Target="media/image6.jpeg"/><Relationship Id="rId31" Type="http://schemas.openxmlformats.org/officeDocument/2006/relationships/image" Target="../../majh/AppData/Roaming/feiq/RichOle/1527299143.bmp" TargetMode="External"/><Relationship Id="rId44" Type="http://schemas.openxmlformats.org/officeDocument/2006/relationships/image" Target="media/image29.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jpeg"/><Relationship Id="rId30" Type="http://schemas.openxmlformats.org/officeDocument/2006/relationships/image" Target="media/image17.png"/><Relationship Id="rId35" Type="http://schemas.openxmlformats.org/officeDocument/2006/relationships/image" Target="media/image21.jpeg"/><Relationship Id="rId43" Type="http://schemas.openxmlformats.org/officeDocument/2006/relationships/image" Target="media/image28.jpeg"/><Relationship Id="rId48" Type="http://schemas.openxmlformats.org/officeDocument/2006/relationships/image" Target="media/image31.jpeg"/><Relationship Id="rId8" Type="http://schemas.openxmlformats.org/officeDocument/2006/relationships/header" Target="header2.xml"/><Relationship Id="rId51" Type="http://schemas.openxmlformats.org/officeDocument/2006/relationships/image" Target="media/image34.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1410</Words>
  <Characters>8043</Characters>
  <Application>Microsoft Office Word</Application>
  <DocSecurity>0</DocSecurity>
  <Lines>67</Lines>
  <Paragraphs>18</Paragraphs>
  <ScaleCrop>false</ScaleCrop>
  <Company/>
  <LinksUpToDate>false</LinksUpToDate>
  <CharactersWithSpaces>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junjie lin</dc:creator>
  <cp:keywords/>
  <dc:description/>
  <cp:lastModifiedBy>junjie lin</cp:lastModifiedBy>
  <cp:revision>3</cp:revision>
  <dcterms:created xsi:type="dcterms:W3CDTF">2019-12-21T11:52:00Z</dcterms:created>
  <dcterms:modified xsi:type="dcterms:W3CDTF">2019-12-21T11:54:00Z</dcterms:modified>
</cp:coreProperties>
</file>