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7BA" w:rsidRPr="00645129" w:rsidRDefault="00645129">
      <w:pPr>
        <w:snapToGrid w:val="0"/>
        <w:spacing w:line="600" w:lineRule="exact"/>
        <w:jc w:val="left"/>
        <w:rPr>
          <w:rFonts w:ascii="黑体" w:eastAsia="黑体" w:hAnsi="黑体"/>
          <w:sz w:val="30"/>
          <w:szCs w:val="30"/>
        </w:rPr>
      </w:pPr>
      <w:r w:rsidRPr="00645129">
        <w:rPr>
          <w:rFonts w:ascii="黑体" w:eastAsia="黑体" w:hAnsi="黑体"/>
          <w:sz w:val="30"/>
          <w:szCs w:val="30"/>
        </w:rPr>
        <w:t>附件</w:t>
      </w:r>
      <w:r w:rsidRPr="00645129">
        <w:rPr>
          <w:rFonts w:ascii="黑体" w:eastAsia="黑体" w:hAnsi="黑体" w:hint="eastAsia"/>
          <w:sz w:val="30"/>
          <w:szCs w:val="30"/>
        </w:rPr>
        <w:t>1</w:t>
      </w:r>
    </w:p>
    <w:p w:rsidR="00D757BA" w:rsidRPr="0091520C" w:rsidRDefault="00645129">
      <w:pPr>
        <w:snapToGrid w:val="0"/>
        <w:spacing w:line="600" w:lineRule="exact"/>
        <w:jc w:val="center"/>
        <w:rPr>
          <w:rFonts w:ascii="黑体" w:eastAsia="黑体" w:hAnsi="华文中宋" w:hint="eastAsia"/>
          <w:sz w:val="36"/>
          <w:szCs w:val="36"/>
        </w:rPr>
      </w:pPr>
      <w:r w:rsidRPr="0091520C">
        <w:rPr>
          <w:rFonts w:ascii="黑体" w:eastAsia="黑体" w:hAnsi="华文中宋" w:hint="eastAsia"/>
          <w:sz w:val="36"/>
          <w:szCs w:val="36"/>
        </w:rPr>
        <w:t>离校未就业高校毕业生实名登记信息</w:t>
      </w:r>
    </w:p>
    <w:p w:rsidR="00D757BA" w:rsidRPr="0091520C" w:rsidRDefault="00645129">
      <w:pPr>
        <w:snapToGrid w:val="0"/>
        <w:spacing w:line="600" w:lineRule="exact"/>
        <w:jc w:val="center"/>
        <w:rPr>
          <w:rFonts w:ascii="黑体" w:eastAsia="黑体" w:hAnsi="华文中宋" w:hint="eastAsia"/>
          <w:sz w:val="44"/>
          <w:szCs w:val="44"/>
        </w:rPr>
      </w:pPr>
      <w:r w:rsidRPr="0091520C">
        <w:rPr>
          <w:rFonts w:ascii="黑体" w:eastAsia="黑体" w:hAnsi="华文中宋" w:hint="eastAsia"/>
          <w:sz w:val="36"/>
          <w:szCs w:val="36"/>
        </w:rPr>
        <w:t>指标体系</w:t>
      </w:r>
    </w:p>
    <w:p w:rsidR="00D757BA" w:rsidRDefault="00D757BA">
      <w:pPr>
        <w:snapToGrid w:val="0"/>
        <w:spacing w:line="600" w:lineRule="exact"/>
        <w:jc w:val="center"/>
        <w:rPr>
          <w:rFonts w:ascii="华文中宋" w:eastAsia="华文中宋" w:hAnsi="华文中宋"/>
          <w:sz w:val="44"/>
          <w:szCs w:val="44"/>
        </w:rPr>
      </w:pPr>
    </w:p>
    <w:p w:rsidR="00D757BA" w:rsidRDefault="00645129">
      <w:pPr>
        <w:snapToGrid w:val="0"/>
        <w:spacing w:line="500" w:lineRule="exact"/>
        <w:ind w:firstLineChars="200" w:firstLine="600"/>
        <w:rPr>
          <w:rFonts w:eastAsia="黑体"/>
          <w:spacing w:val="-10"/>
          <w:sz w:val="32"/>
          <w:szCs w:val="30"/>
        </w:rPr>
      </w:pPr>
      <w:r>
        <w:rPr>
          <w:rFonts w:eastAsia="黑体" w:hAnsi="黑体"/>
          <w:spacing w:val="-10"/>
          <w:sz w:val="32"/>
          <w:szCs w:val="30"/>
        </w:rPr>
        <w:t>一、总体说明</w:t>
      </w:r>
    </w:p>
    <w:p w:rsidR="00D757BA" w:rsidRDefault="00645129">
      <w:pPr>
        <w:pStyle w:val="21"/>
        <w:snapToGrid w:val="0"/>
        <w:spacing w:line="500" w:lineRule="exact"/>
        <w:rPr>
          <w:rFonts w:hAnsi="仿宋"/>
          <w:spacing w:val="-10"/>
          <w:sz w:val="32"/>
          <w:szCs w:val="30"/>
        </w:rPr>
      </w:pPr>
      <w:r>
        <w:rPr>
          <w:rFonts w:hAnsi="仿宋" w:hint="eastAsia"/>
          <w:spacing w:val="-10"/>
          <w:sz w:val="32"/>
          <w:szCs w:val="30"/>
        </w:rPr>
        <w:t>（一）离校未就业高校毕业生实名登记信息指标体系根据现有就业信息监测指标体系制定，目的是为全面记录和了解离校未就业高校毕业生个人基本情况、就业服务需求、接受就业服务、享受就业扶持政策和就业创业等情况。</w:t>
      </w:r>
    </w:p>
    <w:p w:rsidR="00D757BA" w:rsidRDefault="00645129">
      <w:pPr>
        <w:pStyle w:val="21"/>
        <w:snapToGrid w:val="0"/>
        <w:spacing w:line="500" w:lineRule="exact"/>
        <w:rPr>
          <w:rFonts w:hAnsi="仿宋"/>
          <w:spacing w:val="-10"/>
          <w:sz w:val="32"/>
          <w:szCs w:val="30"/>
        </w:rPr>
      </w:pPr>
      <w:r>
        <w:rPr>
          <w:rFonts w:hAnsi="仿宋" w:hint="eastAsia"/>
          <w:spacing w:val="-10"/>
          <w:sz w:val="32"/>
          <w:szCs w:val="30"/>
        </w:rPr>
        <w:t>(二)离校未就业高校毕业生实名登记信息监测是就业信息监测工作的重要内容。各地要将离校未就业高校毕业生实名登记和就业监测工作纳入现有就业信息监测工作范围，统一部署安排和推进。</w:t>
      </w:r>
    </w:p>
    <w:p w:rsidR="00D757BA" w:rsidRDefault="00645129">
      <w:pPr>
        <w:pStyle w:val="21"/>
        <w:snapToGrid w:val="0"/>
        <w:spacing w:line="500" w:lineRule="exact"/>
        <w:rPr>
          <w:rFonts w:hAnsi="仿宋"/>
          <w:spacing w:val="-10"/>
          <w:sz w:val="32"/>
          <w:szCs w:val="30"/>
        </w:rPr>
      </w:pPr>
      <w:r>
        <w:rPr>
          <w:rFonts w:hAnsi="仿宋" w:hint="eastAsia"/>
          <w:spacing w:val="-10"/>
          <w:sz w:val="32"/>
          <w:szCs w:val="30"/>
        </w:rPr>
        <w:t>（三）此次印发的离校未就业高校毕业生实名登记信息指标体系，与2013年的指标体系相比，删除了出生日期、性别、登记类型等指标；将联系用固定电话、是否教育部门交换数据、困难状况、就业去向、求职职业名称、享受政策类型等指标内容进行了调整；增加了现序号为2-5</w:t>
      </w:r>
      <w:r w:rsidR="00334091">
        <w:rPr>
          <w:rFonts w:hAnsi="仿宋" w:hint="eastAsia"/>
          <w:spacing w:val="-10"/>
          <w:sz w:val="32"/>
          <w:szCs w:val="30"/>
        </w:rPr>
        <w:t>的就业服务需求指标。各地要及时在本地信息系统内更新调整</w:t>
      </w:r>
      <w:r>
        <w:rPr>
          <w:rFonts w:hAnsi="仿宋" w:hint="eastAsia"/>
          <w:spacing w:val="-10"/>
          <w:sz w:val="32"/>
          <w:szCs w:val="30"/>
        </w:rPr>
        <w:t>指标代码，按要求做好情况记录。</w:t>
      </w:r>
    </w:p>
    <w:p w:rsidR="00D757BA" w:rsidRDefault="00645129">
      <w:pPr>
        <w:snapToGrid w:val="0"/>
        <w:spacing w:line="500" w:lineRule="exact"/>
        <w:ind w:firstLineChars="200" w:firstLine="600"/>
        <w:rPr>
          <w:rFonts w:eastAsia="黑体"/>
          <w:spacing w:val="-10"/>
          <w:sz w:val="32"/>
          <w:szCs w:val="30"/>
        </w:rPr>
      </w:pPr>
      <w:r>
        <w:rPr>
          <w:rFonts w:eastAsia="黑体" w:hAnsi="黑体"/>
          <w:spacing w:val="-10"/>
          <w:sz w:val="32"/>
          <w:szCs w:val="30"/>
        </w:rPr>
        <w:t>二、主要名词解释</w:t>
      </w:r>
    </w:p>
    <w:p w:rsidR="00D757BA" w:rsidRDefault="00645129">
      <w:pPr>
        <w:pStyle w:val="21"/>
        <w:snapToGrid w:val="0"/>
        <w:spacing w:line="500" w:lineRule="exact"/>
        <w:rPr>
          <w:rFonts w:hAnsi="仿宋"/>
          <w:spacing w:val="-10"/>
          <w:sz w:val="32"/>
          <w:szCs w:val="30"/>
        </w:rPr>
      </w:pPr>
      <w:r>
        <w:rPr>
          <w:rFonts w:hAnsi="仿宋"/>
          <w:spacing w:val="-10"/>
          <w:sz w:val="32"/>
          <w:szCs w:val="30"/>
        </w:rPr>
        <w:t>(一)指标编码：指数据指标在数据库（表）中的字段名，遵循《人力资源社会保障管理信息系统信息结构通则》有关规定编制。</w:t>
      </w:r>
    </w:p>
    <w:p w:rsidR="00D757BA" w:rsidRDefault="00645129">
      <w:pPr>
        <w:pStyle w:val="21"/>
        <w:snapToGrid w:val="0"/>
        <w:spacing w:line="500" w:lineRule="exact"/>
        <w:rPr>
          <w:rFonts w:hAnsi="仿宋"/>
          <w:spacing w:val="-10"/>
          <w:sz w:val="32"/>
          <w:szCs w:val="30"/>
        </w:rPr>
      </w:pPr>
      <w:r>
        <w:rPr>
          <w:rFonts w:hAnsi="仿宋"/>
          <w:spacing w:val="-10"/>
          <w:sz w:val="32"/>
          <w:szCs w:val="30"/>
        </w:rPr>
        <w:t>(二)指标类型：指数据指标在数据库（表）中计算机处理类型。类型用字母表示，其中：N为数值型，Ｃ为可变字符型。</w:t>
      </w:r>
    </w:p>
    <w:p w:rsidR="00D757BA" w:rsidRDefault="00645129">
      <w:pPr>
        <w:pStyle w:val="21"/>
        <w:snapToGrid w:val="0"/>
        <w:spacing w:line="500" w:lineRule="exact"/>
        <w:rPr>
          <w:rFonts w:hAnsi="仿宋"/>
          <w:spacing w:val="-10"/>
          <w:sz w:val="32"/>
          <w:szCs w:val="30"/>
        </w:rPr>
      </w:pPr>
      <w:r>
        <w:rPr>
          <w:rFonts w:hAnsi="仿宋"/>
          <w:spacing w:val="-10"/>
          <w:sz w:val="32"/>
          <w:szCs w:val="30"/>
        </w:rPr>
        <w:t>(三)指标长度：指数据指标在数据库（表）中的长度。数值</w:t>
      </w:r>
      <w:r>
        <w:rPr>
          <w:rFonts w:hAnsi="仿宋"/>
          <w:spacing w:val="-10"/>
          <w:sz w:val="32"/>
          <w:szCs w:val="30"/>
        </w:rPr>
        <w:lastRenderedPageBreak/>
        <w:t>型指标的长度以</w:t>
      </w:r>
      <w:r>
        <w:rPr>
          <w:rFonts w:hAnsi="仿宋"/>
          <w:spacing w:val="-10"/>
          <w:sz w:val="32"/>
          <w:szCs w:val="30"/>
        </w:rPr>
        <w:t>“</w:t>
      </w:r>
      <w:r>
        <w:rPr>
          <w:rFonts w:hAnsi="仿宋"/>
          <w:spacing w:val="-10"/>
          <w:sz w:val="32"/>
          <w:szCs w:val="30"/>
        </w:rPr>
        <w:t>m,n</w:t>
      </w:r>
      <w:r>
        <w:rPr>
          <w:rFonts w:hAnsi="仿宋"/>
          <w:spacing w:val="-10"/>
          <w:sz w:val="32"/>
          <w:szCs w:val="30"/>
        </w:rPr>
        <w:t>”</w:t>
      </w:r>
      <w:r>
        <w:rPr>
          <w:rFonts w:hAnsi="仿宋"/>
          <w:spacing w:val="-10"/>
          <w:sz w:val="32"/>
          <w:szCs w:val="30"/>
        </w:rPr>
        <w:t>或</w:t>
      </w:r>
      <w:r>
        <w:rPr>
          <w:rFonts w:hAnsi="仿宋"/>
          <w:spacing w:val="-10"/>
          <w:sz w:val="32"/>
          <w:szCs w:val="30"/>
        </w:rPr>
        <w:t>“</w:t>
      </w:r>
      <w:r>
        <w:rPr>
          <w:rFonts w:hAnsi="仿宋"/>
          <w:spacing w:val="-10"/>
          <w:sz w:val="32"/>
          <w:szCs w:val="30"/>
        </w:rPr>
        <w:t>m</w:t>
      </w:r>
      <w:r>
        <w:rPr>
          <w:rFonts w:hAnsi="仿宋"/>
          <w:spacing w:val="-10"/>
          <w:sz w:val="32"/>
          <w:szCs w:val="30"/>
        </w:rPr>
        <w:t>”</w:t>
      </w:r>
      <w:r>
        <w:rPr>
          <w:rFonts w:hAnsi="仿宋"/>
          <w:spacing w:val="-10"/>
          <w:sz w:val="32"/>
          <w:szCs w:val="30"/>
        </w:rPr>
        <w:t>的形式定义，其中n表示小数位数，m减n为整数部分位数。</w:t>
      </w:r>
    </w:p>
    <w:p w:rsidR="00D757BA" w:rsidRDefault="00645129">
      <w:pPr>
        <w:pStyle w:val="21"/>
        <w:snapToGrid w:val="0"/>
        <w:spacing w:line="500" w:lineRule="exact"/>
        <w:rPr>
          <w:rFonts w:hAnsi="仿宋"/>
          <w:spacing w:val="-10"/>
          <w:sz w:val="32"/>
          <w:szCs w:val="30"/>
        </w:rPr>
      </w:pPr>
      <w:r>
        <w:rPr>
          <w:rFonts w:hAnsi="仿宋"/>
          <w:spacing w:val="-10"/>
          <w:sz w:val="32"/>
          <w:szCs w:val="30"/>
        </w:rPr>
        <w:t>(四)代码标识：</w:t>
      </w:r>
      <w:r>
        <w:rPr>
          <w:rFonts w:hAnsi="仿宋"/>
          <w:spacing w:val="-10"/>
          <w:sz w:val="32"/>
          <w:szCs w:val="30"/>
        </w:rPr>
        <w:t>“</w:t>
      </w:r>
      <w:r>
        <w:rPr>
          <w:rFonts w:hAnsi="仿宋"/>
          <w:spacing w:val="-10"/>
          <w:sz w:val="32"/>
          <w:szCs w:val="30"/>
        </w:rPr>
        <w:t>Y</w:t>
      </w:r>
      <w:r>
        <w:rPr>
          <w:rFonts w:hAnsi="仿宋"/>
          <w:spacing w:val="-10"/>
          <w:sz w:val="32"/>
          <w:szCs w:val="30"/>
        </w:rPr>
        <w:t>”</w:t>
      </w:r>
      <w:r>
        <w:rPr>
          <w:rFonts w:hAnsi="仿宋"/>
          <w:spacing w:val="-10"/>
          <w:sz w:val="32"/>
          <w:szCs w:val="30"/>
        </w:rPr>
        <w:t>表示该指标的取值为一组代码，要与代码表一起使用。</w:t>
      </w:r>
    </w:p>
    <w:p w:rsidR="00D757BA" w:rsidRDefault="00645129">
      <w:pPr>
        <w:snapToGrid w:val="0"/>
        <w:spacing w:line="500" w:lineRule="exact"/>
        <w:ind w:firstLineChars="200" w:firstLine="600"/>
        <w:rPr>
          <w:rFonts w:eastAsia="黑体"/>
          <w:spacing w:val="-10"/>
          <w:sz w:val="32"/>
          <w:szCs w:val="30"/>
        </w:rPr>
      </w:pPr>
      <w:r>
        <w:rPr>
          <w:rFonts w:eastAsia="黑体" w:hAnsi="黑体"/>
          <w:spacing w:val="-10"/>
          <w:sz w:val="32"/>
          <w:szCs w:val="30"/>
        </w:rPr>
        <w:t>三、离校未就业高校毕业生库（表）名称和代码</w:t>
      </w:r>
    </w:p>
    <w:p w:rsidR="00D757BA" w:rsidRDefault="00645129">
      <w:pPr>
        <w:pStyle w:val="21"/>
        <w:snapToGrid w:val="0"/>
        <w:spacing w:line="500" w:lineRule="exact"/>
        <w:rPr>
          <w:rFonts w:hAnsi="仿宋"/>
          <w:spacing w:val="-10"/>
          <w:sz w:val="32"/>
          <w:szCs w:val="30"/>
        </w:rPr>
      </w:pPr>
      <w:r>
        <w:rPr>
          <w:rFonts w:hAnsi="仿宋"/>
          <w:spacing w:val="-10"/>
          <w:sz w:val="32"/>
          <w:szCs w:val="30"/>
        </w:rPr>
        <w:t>(一)高校毕业生个人基本情况表（DY41）</w:t>
      </w:r>
    </w:p>
    <w:p w:rsidR="00D757BA" w:rsidRDefault="00645129">
      <w:pPr>
        <w:pStyle w:val="21"/>
        <w:snapToGrid w:val="0"/>
        <w:spacing w:line="500" w:lineRule="exact"/>
        <w:rPr>
          <w:rFonts w:hAnsi="仿宋"/>
          <w:spacing w:val="-10"/>
          <w:sz w:val="32"/>
          <w:szCs w:val="30"/>
        </w:rPr>
      </w:pPr>
      <w:r>
        <w:rPr>
          <w:rFonts w:hAnsi="仿宋"/>
          <w:spacing w:val="-10"/>
          <w:sz w:val="32"/>
          <w:szCs w:val="30"/>
        </w:rPr>
        <w:t>(二)高校毕业生接受就业服务情况表（DY42）</w:t>
      </w:r>
    </w:p>
    <w:p w:rsidR="00D757BA" w:rsidRDefault="00645129">
      <w:pPr>
        <w:pStyle w:val="21"/>
        <w:snapToGrid w:val="0"/>
        <w:spacing w:line="500" w:lineRule="exact"/>
        <w:rPr>
          <w:rFonts w:hAnsi="仿宋"/>
          <w:spacing w:val="-10"/>
          <w:sz w:val="32"/>
          <w:szCs w:val="30"/>
        </w:rPr>
      </w:pPr>
      <w:r>
        <w:rPr>
          <w:rFonts w:hAnsi="仿宋"/>
          <w:spacing w:val="-10"/>
          <w:sz w:val="32"/>
          <w:szCs w:val="30"/>
        </w:rPr>
        <w:t>(三)</w:t>
      </w:r>
      <w:r w:rsidR="00334091">
        <w:rPr>
          <w:rFonts w:hAnsi="仿宋" w:hint="eastAsia"/>
          <w:spacing w:val="-10"/>
          <w:sz w:val="32"/>
          <w:szCs w:val="30"/>
        </w:rPr>
        <w:t>高校毕业生</w:t>
      </w:r>
      <w:r>
        <w:rPr>
          <w:rFonts w:hAnsi="仿宋"/>
          <w:spacing w:val="-10"/>
          <w:sz w:val="32"/>
          <w:szCs w:val="30"/>
        </w:rPr>
        <w:t>就业政策享受情况表（DY17）</w:t>
      </w:r>
    </w:p>
    <w:p w:rsidR="00D757BA" w:rsidRDefault="00D757BA">
      <w:pPr>
        <w:pStyle w:val="21"/>
        <w:snapToGrid w:val="0"/>
        <w:spacing w:line="500" w:lineRule="exact"/>
        <w:ind w:firstLine="560"/>
        <w:rPr>
          <w:rFonts w:hAnsi="仿宋"/>
          <w:spacing w:val="-10"/>
          <w:szCs w:val="30"/>
        </w:rPr>
        <w:sectPr w:rsidR="00D757BA" w:rsidSect="00645129">
          <w:headerReference w:type="default" r:id="rId8"/>
          <w:footerReference w:type="even" r:id="rId9"/>
          <w:footerReference w:type="default" r:id="rId10"/>
          <w:pgSz w:w="11906" w:h="16838"/>
          <w:pgMar w:top="1440" w:right="1797" w:bottom="1440" w:left="1797" w:header="851" w:footer="992" w:gutter="0"/>
          <w:pgNumType w:start="6"/>
          <w:cols w:space="720"/>
          <w:docGrid w:type="lines" w:linePitch="312"/>
        </w:sectPr>
      </w:pPr>
    </w:p>
    <w:p w:rsidR="00D757BA" w:rsidRDefault="00645129">
      <w:pPr>
        <w:ind w:firstLineChars="200" w:firstLine="600"/>
        <w:outlineLvl w:val="0"/>
        <w:rPr>
          <w:rFonts w:eastAsia="黑体"/>
          <w:sz w:val="30"/>
          <w:szCs w:val="30"/>
        </w:rPr>
      </w:pPr>
      <w:r>
        <w:rPr>
          <w:rFonts w:eastAsia="黑体" w:hint="eastAsia"/>
          <w:sz w:val="30"/>
          <w:szCs w:val="30"/>
        </w:rPr>
        <w:lastRenderedPageBreak/>
        <w:t>四</w:t>
      </w:r>
      <w:r>
        <w:rPr>
          <w:rFonts w:eastAsia="黑体"/>
          <w:sz w:val="30"/>
          <w:szCs w:val="30"/>
        </w:rPr>
        <w:t>、库（表）结构和指标</w:t>
      </w:r>
    </w:p>
    <w:p w:rsidR="00D757BA" w:rsidRDefault="00645129">
      <w:pPr>
        <w:snapToGrid w:val="0"/>
        <w:spacing w:line="320" w:lineRule="exact"/>
        <w:ind w:firstLineChars="196" w:firstLine="433"/>
        <w:outlineLvl w:val="0"/>
        <w:rPr>
          <w:b/>
          <w:sz w:val="22"/>
        </w:rPr>
      </w:pPr>
      <w:r>
        <w:rPr>
          <w:b/>
          <w:sz w:val="22"/>
        </w:rPr>
        <w:t>（一）高校毕业生个人基本情况表</w:t>
      </w:r>
      <w:r>
        <w:rPr>
          <w:b/>
          <w:sz w:val="22"/>
        </w:rPr>
        <w:tab/>
        <w:t>DY41</w:t>
      </w:r>
    </w:p>
    <w:p w:rsidR="00D757BA" w:rsidRDefault="00645129">
      <w:pPr>
        <w:snapToGrid w:val="0"/>
        <w:spacing w:line="320" w:lineRule="exact"/>
        <w:ind w:firstLineChars="196" w:firstLine="431"/>
        <w:rPr>
          <w:sz w:val="22"/>
        </w:rPr>
      </w:pPr>
      <w:r>
        <w:rPr>
          <w:sz w:val="22"/>
        </w:rPr>
        <w:t>每期上报信息范围：所有离校未就业高校毕业生基本信息</w:t>
      </w:r>
    </w:p>
    <w:p w:rsidR="00D757BA" w:rsidRDefault="00645129">
      <w:pPr>
        <w:snapToGrid w:val="0"/>
        <w:spacing w:line="320" w:lineRule="exact"/>
        <w:ind w:firstLineChars="196" w:firstLine="431"/>
        <w:rPr>
          <w:sz w:val="22"/>
        </w:rPr>
      </w:pPr>
      <w:r>
        <w:rPr>
          <w:sz w:val="22"/>
        </w:rPr>
        <w:t>本表中，行政区划代码、数据期别、姓名</w:t>
      </w:r>
      <w:r>
        <w:rPr>
          <w:rFonts w:hint="eastAsia"/>
          <w:sz w:val="22"/>
        </w:rPr>
        <w:t>、</w:t>
      </w:r>
      <w:r>
        <w:rPr>
          <w:sz w:val="22"/>
        </w:rPr>
        <w:t>公民身份号码（社会保障号码）、</w:t>
      </w:r>
      <w:r>
        <w:rPr>
          <w:rFonts w:hint="eastAsia"/>
          <w:sz w:val="22"/>
        </w:rPr>
        <w:t>就业去向五</w:t>
      </w:r>
      <w:r>
        <w:rPr>
          <w:sz w:val="22"/>
        </w:rPr>
        <w:t>项指标不得为空。其中，公民身份号码（社会保障号码）不能重复。</w:t>
      </w:r>
    </w:p>
    <w:tbl>
      <w:tblPr>
        <w:tblW w:w="13897" w:type="dxa"/>
        <w:tblInd w:w="103" w:type="dxa"/>
        <w:tblLayout w:type="fixed"/>
        <w:tblCellMar>
          <w:left w:w="28" w:type="dxa"/>
          <w:right w:w="28" w:type="dxa"/>
        </w:tblCellMar>
        <w:tblLook w:val="0000"/>
      </w:tblPr>
      <w:tblGrid>
        <w:gridCol w:w="714"/>
        <w:gridCol w:w="1763"/>
        <w:gridCol w:w="992"/>
        <w:gridCol w:w="992"/>
        <w:gridCol w:w="993"/>
        <w:gridCol w:w="992"/>
        <w:gridCol w:w="7451"/>
      </w:tblGrid>
      <w:tr w:rsidR="00D757BA">
        <w:trPr>
          <w:trHeight w:val="270"/>
          <w:tblHeader/>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序号</w:t>
            </w:r>
          </w:p>
        </w:tc>
        <w:tc>
          <w:tcPr>
            <w:tcW w:w="1763"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指标名称</w:t>
            </w:r>
          </w:p>
        </w:tc>
        <w:tc>
          <w:tcPr>
            <w:tcW w:w="992"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指标编码</w:t>
            </w:r>
          </w:p>
        </w:tc>
        <w:tc>
          <w:tcPr>
            <w:tcW w:w="992"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指标类型</w:t>
            </w:r>
          </w:p>
        </w:tc>
        <w:tc>
          <w:tcPr>
            <w:tcW w:w="993"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指标长度</w:t>
            </w:r>
          </w:p>
        </w:tc>
        <w:tc>
          <w:tcPr>
            <w:tcW w:w="992"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代码标识</w:t>
            </w:r>
          </w:p>
        </w:tc>
        <w:tc>
          <w:tcPr>
            <w:tcW w:w="7451"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指标释义</w:t>
            </w:r>
          </w:p>
        </w:tc>
      </w:tr>
      <w:tr w:rsidR="00D757BA">
        <w:trPr>
          <w:trHeight w:val="329"/>
        </w:trPr>
        <w:tc>
          <w:tcPr>
            <w:tcW w:w="13897" w:type="dxa"/>
            <w:gridSpan w:val="7"/>
            <w:tcBorders>
              <w:top w:val="single" w:sz="4" w:space="0" w:color="auto"/>
              <w:left w:val="single" w:sz="4" w:space="0" w:color="auto"/>
              <w:bottom w:val="single" w:sz="4" w:space="0" w:color="auto"/>
              <w:right w:val="single" w:sz="4" w:space="0" w:color="auto"/>
            </w:tcBorders>
            <w:vAlign w:val="center"/>
          </w:tcPr>
          <w:p w:rsidR="00D757BA" w:rsidRDefault="00645129" w:rsidP="0091520C">
            <w:pPr>
              <w:widowControl/>
              <w:snapToGrid w:val="0"/>
              <w:spacing w:beforeLines="50" w:afterLines="50" w:line="100" w:lineRule="exact"/>
              <w:jc w:val="left"/>
              <w:rPr>
                <w:b/>
                <w:bCs/>
                <w:kern w:val="0"/>
                <w:szCs w:val="21"/>
              </w:rPr>
            </w:pPr>
            <w:r>
              <w:rPr>
                <w:rFonts w:ascii="宋体" w:hAnsi="宋体" w:hint="eastAsia"/>
                <w:b/>
                <w:bCs/>
                <w:kern w:val="0"/>
                <w:szCs w:val="21"/>
              </w:rPr>
              <w:t>①</w:t>
            </w:r>
            <w:r>
              <w:rPr>
                <w:b/>
                <w:bCs/>
                <w:kern w:val="0"/>
                <w:szCs w:val="21"/>
              </w:rPr>
              <w:t>个人基本信息</w:t>
            </w:r>
          </w:p>
        </w:tc>
      </w:tr>
      <w:tr w:rsidR="00D757BA">
        <w:trPr>
          <w:trHeight w:val="54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widowControl/>
              <w:jc w:val="left"/>
              <w:rPr>
                <w:kern w:val="0"/>
                <w:szCs w:val="21"/>
              </w:rPr>
            </w:pPr>
            <w:r>
              <w:rPr>
                <w:kern w:val="0"/>
                <w:szCs w:val="21"/>
              </w:rPr>
              <w:t>行政区划代码</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AAB301</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6</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451" w:type="dxa"/>
            <w:tcBorders>
              <w:top w:val="nil"/>
              <w:left w:val="nil"/>
              <w:bottom w:val="single" w:sz="4" w:space="0" w:color="auto"/>
              <w:right w:val="single" w:sz="4" w:space="0" w:color="auto"/>
            </w:tcBorders>
            <w:vAlign w:val="center"/>
          </w:tcPr>
          <w:p w:rsidR="00D757BA" w:rsidRDefault="00645129">
            <w:pPr>
              <w:widowControl/>
              <w:rPr>
                <w:kern w:val="0"/>
                <w:szCs w:val="21"/>
              </w:rPr>
            </w:pPr>
            <w:r>
              <w:rPr>
                <w:kern w:val="0"/>
                <w:szCs w:val="21"/>
              </w:rPr>
              <w:t>指上报数据的公共就业人才服务机构所在地的行政区划代码。具体代码分类参照</w:t>
            </w:r>
            <w:r>
              <w:rPr>
                <w:kern w:val="0"/>
                <w:szCs w:val="21"/>
              </w:rPr>
              <w:t>GB/T 2260-2007</w:t>
            </w:r>
            <w:r>
              <w:rPr>
                <w:kern w:val="0"/>
                <w:szCs w:val="21"/>
              </w:rPr>
              <w:t>《中华人民共和国行政区划代码》，并按统一规则扩充。</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widowControl/>
              <w:jc w:val="left"/>
              <w:rPr>
                <w:kern w:val="0"/>
                <w:szCs w:val="21"/>
              </w:rPr>
            </w:pPr>
            <w:r>
              <w:rPr>
                <w:kern w:val="0"/>
                <w:szCs w:val="21"/>
              </w:rPr>
              <w:t>数据期别</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AAE043</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8</w:t>
            </w:r>
          </w:p>
        </w:tc>
        <w:tc>
          <w:tcPr>
            <w:tcW w:w="992" w:type="dxa"/>
            <w:tcBorders>
              <w:top w:val="nil"/>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nil"/>
              <w:left w:val="nil"/>
              <w:bottom w:val="single" w:sz="4" w:space="0" w:color="auto"/>
              <w:right w:val="single" w:sz="4" w:space="0" w:color="auto"/>
            </w:tcBorders>
            <w:vAlign w:val="center"/>
          </w:tcPr>
          <w:p w:rsidR="00D757BA" w:rsidRDefault="00645129">
            <w:pPr>
              <w:widowControl/>
              <w:rPr>
                <w:kern w:val="0"/>
                <w:szCs w:val="21"/>
              </w:rPr>
            </w:pPr>
            <w:r>
              <w:rPr>
                <w:kern w:val="0"/>
                <w:szCs w:val="21"/>
              </w:rPr>
              <w:t>指上报数据的具体日期，包括年、月、日，表示方式为</w:t>
            </w:r>
            <w:r>
              <w:rPr>
                <w:kern w:val="0"/>
                <w:szCs w:val="21"/>
              </w:rPr>
              <w:t>YYYYMMDD</w:t>
            </w:r>
            <w:r>
              <w:rPr>
                <w:kern w:val="0"/>
                <w:szCs w:val="21"/>
              </w:rPr>
              <w:t>。</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姓名</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AAC003</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50</w:t>
            </w:r>
          </w:p>
        </w:tc>
        <w:tc>
          <w:tcPr>
            <w:tcW w:w="992" w:type="dxa"/>
            <w:tcBorders>
              <w:top w:val="nil"/>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nil"/>
              <w:left w:val="nil"/>
              <w:bottom w:val="single" w:sz="4" w:space="0" w:color="auto"/>
              <w:right w:val="single" w:sz="4" w:space="0" w:color="auto"/>
            </w:tcBorders>
            <w:vAlign w:val="center"/>
          </w:tcPr>
          <w:p w:rsidR="00D757BA" w:rsidRDefault="00645129">
            <w:pPr>
              <w:widowControl/>
              <w:rPr>
                <w:kern w:val="0"/>
                <w:szCs w:val="21"/>
              </w:rPr>
            </w:pPr>
            <w:r>
              <w:rPr>
                <w:kern w:val="0"/>
                <w:szCs w:val="21"/>
              </w:rPr>
              <w:t>指高校毕业生的姓名，以高校毕业生有效居民身份证的内容为准。</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公民身份号码（社会保障号码）</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AAC002</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18</w:t>
            </w:r>
          </w:p>
        </w:tc>
        <w:tc>
          <w:tcPr>
            <w:tcW w:w="992" w:type="dxa"/>
            <w:tcBorders>
              <w:top w:val="nil"/>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nil"/>
              <w:left w:val="nil"/>
              <w:bottom w:val="single" w:sz="4" w:space="0" w:color="auto"/>
              <w:right w:val="single" w:sz="4" w:space="0" w:color="auto"/>
            </w:tcBorders>
            <w:vAlign w:val="center"/>
          </w:tcPr>
          <w:p w:rsidR="00D757BA" w:rsidRDefault="00645129">
            <w:pPr>
              <w:widowControl/>
              <w:rPr>
                <w:kern w:val="0"/>
                <w:szCs w:val="21"/>
              </w:rPr>
            </w:pPr>
            <w:r>
              <w:rPr>
                <w:kern w:val="0"/>
                <w:szCs w:val="21"/>
              </w:rPr>
              <w:t>指高校毕业生有效居民身份证的公民身份号码，即高校毕业生的社会保障号码。</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民族</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AAC005</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rFonts w:hint="eastAsia"/>
                <w:szCs w:val="21"/>
              </w:rPr>
              <w:t>2</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451" w:type="dxa"/>
            <w:tcBorders>
              <w:top w:val="nil"/>
              <w:left w:val="nil"/>
              <w:bottom w:val="single" w:sz="4" w:space="0" w:color="auto"/>
              <w:right w:val="single" w:sz="4" w:space="0" w:color="auto"/>
            </w:tcBorders>
            <w:vAlign w:val="center"/>
          </w:tcPr>
          <w:p w:rsidR="00D757BA" w:rsidRDefault="00645129" w:rsidP="00334091">
            <w:pPr>
              <w:rPr>
                <w:kern w:val="0"/>
                <w:szCs w:val="21"/>
              </w:rPr>
            </w:pPr>
            <w:r>
              <w:rPr>
                <w:kern w:val="0"/>
                <w:szCs w:val="21"/>
              </w:rPr>
              <w:t>指高校毕业生的民族。具体代码分类采用</w:t>
            </w:r>
            <w:r>
              <w:rPr>
                <w:kern w:val="0"/>
                <w:szCs w:val="21"/>
              </w:rPr>
              <w:t xml:space="preserve">GB/T 3304-1991 </w:t>
            </w:r>
            <w:r>
              <w:rPr>
                <w:kern w:val="0"/>
                <w:szCs w:val="21"/>
              </w:rPr>
              <w:t>《中国各民族名称的罗马字母拼写法和代码》，并增加其他人员分类（代码为</w:t>
            </w:r>
            <w:r w:rsidR="00334091">
              <w:rPr>
                <w:rFonts w:hint="eastAsia"/>
                <w:kern w:val="0"/>
                <w:szCs w:val="21"/>
              </w:rPr>
              <w:t>“</w:t>
            </w:r>
            <w:r>
              <w:rPr>
                <w:kern w:val="0"/>
                <w:szCs w:val="21"/>
              </w:rPr>
              <w:t>99</w:t>
            </w:r>
            <w:r w:rsidR="00334091">
              <w:rPr>
                <w:rFonts w:hint="eastAsia"/>
                <w:kern w:val="0"/>
                <w:szCs w:val="21"/>
              </w:rPr>
              <w:t>”</w:t>
            </w:r>
            <w:r>
              <w:rPr>
                <w:kern w:val="0"/>
                <w:szCs w:val="21"/>
              </w:rPr>
              <w:t>）。</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学历</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AAC011</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2</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451"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指高校毕业生的最高学历，以国家认可的学历证书的内容为准。具体代码分类参照</w:t>
            </w:r>
            <w:r>
              <w:rPr>
                <w:kern w:val="0"/>
                <w:szCs w:val="21"/>
              </w:rPr>
              <w:t>GB/T 4658—2006</w:t>
            </w:r>
            <w:r>
              <w:rPr>
                <w:kern w:val="0"/>
                <w:szCs w:val="21"/>
              </w:rPr>
              <w:t>《学历代码》。</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kern w:val="0"/>
                <w:szCs w:val="21"/>
              </w:rPr>
              <w:t>毕业学校</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AAC180</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rFonts w:hint="eastAsia"/>
                <w:szCs w:val="21"/>
              </w:rPr>
              <w:t>150</w:t>
            </w:r>
          </w:p>
        </w:tc>
        <w:tc>
          <w:tcPr>
            <w:tcW w:w="992" w:type="dxa"/>
            <w:tcBorders>
              <w:top w:val="single" w:sz="4" w:space="0" w:color="auto"/>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kern w:val="0"/>
                <w:szCs w:val="21"/>
              </w:rPr>
              <w:t>指高校毕业生学历证书上记载的毕业学校，以国家认可的学历证书的内容为准。</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rFonts w:hint="eastAsia"/>
                <w:kern w:val="0"/>
                <w:szCs w:val="21"/>
              </w:rPr>
              <w:t>毕业日期</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rFonts w:hint="eastAsia"/>
                <w:szCs w:val="21"/>
              </w:rPr>
              <w:t>AAC181</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rFonts w:hint="eastAsia"/>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rFonts w:hint="eastAsia"/>
                <w:szCs w:val="21"/>
              </w:rPr>
              <w:t>8</w:t>
            </w:r>
          </w:p>
        </w:tc>
        <w:tc>
          <w:tcPr>
            <w:tcW w:w="992" w:type="dxa"/>
            <w:tcBorders>
              <w:top w:val="single" w:sz="4" w:space="0" w:color="auto"/>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rFonts w:hint="eastAsia"/>
                <w:kern w:val="0"/>
                <w:szCs w:val="21"/>
              </w:rPr>
              <w:t>指高校毕业生学历证书上的发放日期，包括年、月、日，表示方式为</w:t>
            </w:r>
            <w:r>
              <w:rPr>
                <w:szCs w:val="21"/>
              </w:rPr>
              <w:t>YYYYMMDD</w:t>
            </w:r>
            <w:r>
              <w:rPr>
                <w:rFonts w:hint="eastAsia"/>
                <w:szCs w:val="21"/>
              </w:rPr>
              <w:t>。以国家认可的学历证书的内容为准。</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所学专业</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AAC183</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rFonts w:hint="eastAsia"/>
                <w:szCs w:val="21"/>
              </w:rPr>
              <w:t>6</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451" w:type="dxa"/>
            <w:tcBorders>
              <w:top w:val="nil"/>
              <w:left w:val="nil"/>
              <w:bottom w:val="single" w:sz="4" w:space="0" w:color="auto"/>
              <w:right w:val="single" w:sz="4" w:space="0" w:color="auto"/>
            </w:tcBorders>
            <w:vAlign w:val="center"/>
          </w:tcPr>
          <w:p w:rsidR="00D757BA" w:rsidRDefault="00645129" w:rsidP="00334091">
            <w:pPr>
              <w:rPr>
                <w:kern w:val="0"/>
                <w:szCs w:val="21"/>
              </w:rPr>
            </w:pPr>
            <w:r>
              <w:rPr>
                <w:kern w:val="0"/>
                <w:szCs w:val="21"/>
              </w:rPr>
              <w:t>指高校毕业生学历证书上记载的专业名称，以国家认可的学历证书的内容为准。具体代码分类参照</w:t>
            </w:r>
            <w:r>
              <w:rPr>
                <w:kern w:val="0"/>
                <w:szCs w:val="21"/>
              </w:rPr>
              <w:t>GB/T 16835-1997</w:t>
            </w:r>
            <w:r>
              <w:rPr>
                <w:kern w:val="0"/>
                <w:szCs w:val="21"/>
              </w:rPr>
              <w:t>《高等学校本科、专科专业名称代码》，代码长度不足</w:t>
            </w:r>
            <w:r>
              <w:rPr>
                <w:kern w:val="0"/>
                <w:szCs w:val="21"/>
              </w:rPr>
              <w:t>6</w:t>
            </w:r>
            <w:r>
              <w:rPr>
                <w:kern w:val="0"/>
                <w:szCs w:val="21"/>
              </w:rPr>
              <w:t>位的，在代码值之后加</w:t>
            </w:r>
            <w:r w:rsidR="00334091">
              <w:rPr>
                <w:rFonts w:hint="eastAsia"/>
                <w:kern w:val="0"/>
                <w:szCs w:val="21"/>
              </w:rPr>
              <w:t>“</w:t>
            </w:r>
            <w:r>
              <w:rPr>
                <w:kern w:val="0"/>
                <w:szCs w:val="21"/>
              </w:rPr>
              <w:t>0</w:t>
            </w:r>
            <w:r w:rsidR="00334091">
              <w:rPr>
                <w:rFonts w:hint="eastAsia"/>
                <w:kern w:val="0"/>
                <w:szCs w:val="21"/>
              </w:rPr>
              <w:t>”</w:t>
            </w:r>
            <w:r>
              <w:rPr>
                <w:kern w:val="0"/>
                <w:szCs w:val="21"/>
              </w:rPr>
              <w:t>补足。</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jc w:val="left"/>
              <w:rPr>
                <w:kern w:val="0"/>
                <w:szCs w:val="21"/>
              </w:rPr>
            </w:pPr>
            <w:r>
              <w:rPr>
                <w:kern w:val="0"/>
                <w:szCs w:val="21"/>
              </w:rPr>
              <w:t>入学前户口所在地行政区划代码</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highlight w:val="cyan"/>
              </w:rPr>
            </w:pPr>
            <w:r>
              <w:rPr>
                <w:szCs w:val="21"/>
              </w:rPr>
              <w:t>AAB299</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6</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451"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指高校毕业生入学前户口登记地区的行政区划代码，具体代码分类参照</w:t>
            </w:r>
            <w:r>
              <w:rPr>
                <w:kern w:val="0"/>
                <w:szCs w:val="21"/>
              </w:rPr>
              <w:t>GB/T 2260-2007</w:t>
            </w:r>
            <w:r>
              <w:rPr>
                <w:kern w:val="0"/>
                <w:szCs w:val="21"/>
              </w:rPr>
              <w:t>《中华人民共和国行政区划代码》。以入学前户口薄的内容为准。</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jc w:val="left"/>
              <w:rPr>
                <w:kern w:val="0"/>
                <w:szCs w:val="21"/>
              </w:rPr>
            </w:pPr>
            <w:r>
              <w:rPr>
                <w:kern w:val="0"/>
                <w:szCs w:val="21"/>
              </w:rPr>
              <w:t>常住地址</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AAC046</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150</w:t>
            </w:r>
          </w:p>
        </w:tc>
        <w:tc>
          <w:tcPr>
            <w:tcW w:w="992" w:type="dxa"/>
            <w:tcBorders>
              <w:top w:val="single" w:sz="4" w:space="0" w:color="auto"/>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kern w:val="0"/>
                <w:szCs w:val="21"/>
              </w:rPr>
              <w:t>指高校毕业生现居住半年以上的具体地址，包括省（自治区、直辖市）、区（县）、街道（乡镇）及门牌号等。</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jc w:val="left"/>
              <w:rPr>
                <w:kern w:val="0"/>
                <w:szCs w:val="21"/>
              </w:rPr>
            </w:pPr>
            <w:r>
              <w:rPr>
                <w:kern w:val="0"/>
                <w:szCs w:val="21"/>
              </w:rPr>
              <w:t>联系手机</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AAC067</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11</w:t>
            </w:r>
          </w:p>
        </w:tc>
        <w:tc>
          <w:tcPr>
            <w:tcW w:w="992" w:type="dxa"/>
            <w:tcBorders>
              <w:top w:val="single" w:sz="4" w:space="0" w:color="auto"/>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kern w:val="0"/>
                <w:szCs w:val="21"/>
              </w:rPr>
              <w:t>指能够联系上高校毕业生的手机号码</w:t>
            </w:r>
            <w:r>
              <w:rPr>
                <w:rFonts w:hint="eastAsia"/>
                <w:kern w:val="0"/>
                <w:szCs w:val="21"/>
              </w:rPr>
              <w:t>。</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jc w:val="left"/>
              <w:rPr>
                <w:kern w:val="0"/>
                <w:szCs w:val="21"/>
              </w:rPr>
            </w:pPr>
            <w:r>
              <w:rPr>
                <w:rFonts w:hint="eastAsia"/>
                <w:kern w:val="0"/>
                <w:szCs w:val="21"/>
              </w:rPr>
              <w:t>微信、</w:t>
            </w:r>
            <w:r>
              <w:rPr>
                <w:rFonts w:hint="eastAsia"/>
                <w:kern w:val="0"/>
                <w:szCs w:val="21"/>
              </w:rPr>
              <w:t>QQ</w:t>
            </w:r>
            <w:r>
              <w:rPr>
                <w:rFonts w:hint="eastAsia"/>
                <w:kern w:val="0"/>
                <w:szCs w:val="21"/>
              </w:rPr>
              <w:t>、电子邮箱等联系方式</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AAE005</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40</w:t>
            </w:r>
          </w:p>
        </w:tc>
        <w:tc>
          <w:tcPr>
            <w:tcW w:w="992" w:type="dxa"/>
            <w:tcBorders>
              <w:top w:val="single" w:sz="4" w:space="0" w:color="auto"/>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kern w:val="0"/>
                <w:szCs w:val="21"/>
              </w:rPr>
              <w:t>指能够联系上高校毕业生的</w:t>
            </w:r>
            <w:r>
              <w:rPr>
                <w:rFonts w:hint="eastAsia"/>
                <w:kern w:val="0"/>
                <w:szCs w:val="21"/>
              </w:rPr>
              <w:t>微信、</w:t>
            </w:r>
            <w:r>
              <w:rPr>
                <w:rFonts w:hint="eastAsia"/>
                <w:kern w:val="0"/>
                <w:szCs w:val="21"/>
              </w:rPr>
              <w:t>QQ</w:t>
            </w:r>
            <w:r>
              <w:rPr>
                <w:rFonts w:hint="eastAsia"/>
                <w:kern w:val="0"/>
                <w:szCs w:val="21"/>
              </w:rPr>
              <w:t>、电子邮箱等电子化通讯方式。</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jc w:val="left"/>
              <w:rPr>
                <w:kern w:val="0"/>
                <w:szCs w:val="21"/>
              </w:rPr>
            </w:pPr>
            <w:r>
              <w:rPr>
                <w:rFonts w:hint="eastAsia"/>
                <w:kern w:val="0"/>
                <w:szCs w:val="21"/>
              </w:rPr>
              <w:t>数据来源</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ADA301</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1</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rFonts w:hint="eastAsia"/>
                <w:szCs w:val="21"/>
              </w:rPr>
              <w:t>Y</w:t>
            </w:r>
          </w:p>
        </w:tc>
        <w:tc>
          <w:tcPr>
            <w:tcW w:w="7451" w:type="dxa"/>
            <w:tcBorders>
              <w:top w:val="nil"/>
              <w:left w:val="nil"/>
              <w:bottom w:val="single" w:sz="4" w:space="0" w:color="auto"/>
              <w:right w:val="single" w:sz="4" w:space="0" w:color="auto"/>
            </w:tcBorders>
            <w:vAlign w:val="center"/>
          </w:tcPr>
          <w:p w:rsidR="00D757BA" w:rsidRDefault="00645129" w:rsidP="00334091">
            <w:pPr>
              <w:rPr>
                <w:kern w:val="0"/>
                <w:szCs w:val="21"/>
              </w:rPr>
            </w:pPr>
            <w:r>
              <w:rPr>
                <w:kern w:val="0"/>
                <w:szCs w:val="21"/>
              </w:rPr>
              <w:t>指上报的高校毕业生信息</w:t>
            </w:r>
            <w:r>
              <w:rPr>
                <w:rFonts w:hint="eastAsia"/>
                <w:kern w:val="0"/>
                <w:szCs w:val="21"/>
              </w:rPr>
              <w:t>获取渠道</w:t>
            </w:r>
            <w:r>
              <w:rPr>
                <w:kern w:val="0"/>
                <w:szCs w:val="21"/>
              </w:rPr>
              <w:t>。</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jc w:val="left"/>
              <w:rPr>
                <w:kern w:val="0"/>
                <w:szCs w:val="21"/>
              </w:rPr>
            </w:pPr>
            <w:r>
              <w:rPr>
                <w:kern w:val="0"/>
                <w:szCs w:val="21"/>
              </w:rPr>
              <w:t>困难状况</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ADC330</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2</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451"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指高校毕业生具有哪种家庭或者个人的困难状况</w:t>
            </w:r>
            <w:r>
              <w:rPr>
                <w:rFonts w:hint="eastAsia"/>
                <w:kern w:val="0"/>
                <w:szCs w:val="21"/>
              </w:rPr>
              <w:t>。</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nil"/>
              <w:left w:val="nil"/>
              <w:bottom w:val="single" w:sz="4" w:space="0" w:color="auto"/>
              <w:right w:val="single" w:sz="4" w:space="0" w:color="auto"/>
            </w:tcBorders>
            <w:vAlign w:val="center"/>
          </w:tcPr>
          <w:p w:rsidR="00D757BA" w:rsidRDefault="00645129">
            <w:pPr>
              <w:jc w:val="left"/>
              <w:rPr>
                <w:kern w:val="0"/>
                <w:szCs w:val="21"/>
              </w:rPr>
            </w:pPr>
            <w:r>
              <w:rPr>
                <w:kern w:val="0"/>
                <w:szCs w:val="21"/>
              </w:rPr>
              <w:t>就业</w:t>
            </w:r>
            <w:r>
              <w:rPr>
                <w:rFonts w:hint="eastAsia"/>
                <w:kern w:val="0"/>
                <w:szCs w:val="21"/>
              </w:rPr>
              <w:t>去向</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ACC0K5</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nil"/>
              <w:left w:val="nil"/>
              <w:bottom w:val="single" w:sz="4" w:space="0" w:color="auto"/>
              <w:right w:val="single" w:sz="4" w:space="0" w:color="auto"/>
            </w:tcBorders>
            <w:vAlign w:val="center"/>
          </w:tcPr>
          <w:p w:rsidR="00D757BA" w:rsidRDefault="00645129">
            <w:pPr>
              <w:jc w:val="center"/>
              <w:rPr>
                <w:szCs w:val="21"/>
              </w:rPr>
            </w:pPr>
            <w:r>
              <w:rPr>
                <w:rFonts w:hint="eastAsia"/>
                <w:szCs w:val="21"/>
              </w:rPr>
              <w:t>3</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451" w:type="dxa"/>
            <w:tcBorders>
              <w:top w:val="nil"/>
              <w:left w:val="nil"/>
              <w:bottom w:val="single" w:sz="4" w:space="0" w:color="auto"/>
              <w:right w:val="single" w:sz="4" w:space="0" w:color="auto"/>
            </w:tcBorders>
            <w:vAlign w:val="center"/>
          </w:tcPr>
          <w:p w:rsidR="00D757BA" w:rsidRDefault="00645129" w:rsidP="00334091">
            <w:pPr>
              <w:rPr>
                <w:kern w:val="0"/>
                <w:szCs w:val="21"/>
              </w:rPr>
            </w:pPr>
            <w:r>
              <w:rPr>
                <w:kern w:val="0"/>
                <w:szCs w:val="21"/>
              </w:rPr>
              <w:t>指高校毕业生</w:t>
            </w:r>
            <w:r>
              <w:rPr>
                <w:rFonts w:hint="eastAsia"/>
                <w:kern w:val="0"/>
                <w:szCs w:val="21"/>
              </w:rPr>
              <w:t>实名登记</w:t>
            </w:r>
            <w:r>
              <w:rPr>
                <w:kern w:val="0"/>
                <w:szCs w:val="21"/>
              </w:rPr>
              <w:t>的就业</w:t>
            </w:r>
            <w:r>
              <w:rPr>
                <w:rFonts w:hint="eastAsia"/>
                <w:kern w:val="0"/>
                <w:szCs w:val="21"/>
              </w:rPr>
              <w:t>去向</w:t>
            </w:r>
            <w:r>
              <w:rPr>
                <w:kern w:val="0"/>
                <w:szCs w:val="21"/>
              </w:rPr>
              <w:t>。</w:t>
            </w:r>
          </w:p>
        </w:tc>
      </w:tr>
      <w:tr w:rsidR="00D757BA">
        <w:trPr>
          <w:trHeight w:val="270"/>
        </w:trPr>
        <w:tc>
          <w:tcPr>
            <w:tcW w:w="13897" w:type="dxa"/>
            <w:gridSpan w:val="7"/>
            <w:tcBorders>
              <w:top w:val="single" w:sz="4" w:space="0" w:color="auto"/>
              <w:left w:val="single" w:sz="4" w:space="0" w:color="auto"/>
              <w:bottom w:val="single" w:sz="4" w:space="0" w:color="auto"/>
              <w:right w:val="single" w:sz="4" w:space="0" w:color="auto"/>
            </w:tcBorders>
            <w:vAlign w:val="center"/>
          </w:tcPr>
          <w:p w:rsidR="00D757BA" w:rsidRDefault="00645129" w:rsidP="0091520C">
            <w:pPr>
              <w:widowControl/>
              <w:snapToGrid w:val="0"/>
              <w:spacing w:beforeLines="50" w:afterLines="50" w:line="100" w:lineRule="exact"/>
              <w:jc w:val="left"/>
              <w:rPr>
                <w:b/>
                <w:bCs/>
                <w:kern w:val="0"/>
                <w:szCs w:val="21"/>
              </w:rPr>
            </w:pPr>
            <w:r>
              <w:rPr>
                <w:rFonts w:ascii="宋体" w:hAnsi="宋体" w:hint="eastAsia"/>
                <w:b/>
                <w:bCs/>
                <w:kern w:val="0"/>
                <w:szCs w:val="21"/>
              </w:rPr>
              <w:t>②</w:t>
            </w:r>
            <w:r>
              <w:rPr>
                <w:rFonts w:ascii="宋体" w:hAnsi="宋体"/>
                <w:b/>
                <w:bCs/>
                <w:kern w:val="0"/>
                <w:szCs w:val="21"/>
              </w:rPr>
              <w:t>实名登记信息</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kern w:val="0"/>
                <w:szCs w:val="21"/>
              </w:rPr>
              <w:t>登记日期</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AAE036</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8</w:t>
            </w:r>
          </w:p>
        </w:tc>
        <w:tc>
          <w:tcPr>
            <w:tcW w:w="992" w:type="dxa"/>
            <w:tcBorders>
              <w:top w:val="single" w:sz="4" w:space="0" w:color="auto"/>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kern w:val="0"/>
                <w:szCs w:val="21"/>
              </w:rPr>
              <w:t>指高校毕业生本次实名登记的日期，</w:t>
            </w:r>
            <w:r>
              <w:rPr>
                <w:szCs w:val="21"/>
              </w:rPr>
              <w:t>包括年、月、日，表示方式为</w:t>
            </w:r>
            <w:r>
              <w:rPr>
                <w:szCs w:val="21"/>
              </w:rPr>
              <w:t>YYYYMMDD</w:t>
            </w:r>
            <w:r>
              <w:rPr>
                <w:szCs w:val="21"/>
              </w:rPr>
              <w:t>。</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rPr>
                <w:szCs w:val="21"/>
              </w:rPr>
            </w:pPr>
            <w:r>
              <w:rPr>
                <w:rFonts w:hint="eastAsia"/>
                <w:szCs w:val="21"/>
              </w:rPr>
              <w:t>《就业创业</w:t>
            </w:r>
            <w:r>
              <w:rPr>
                <w:szCs w:val="21"/>
              </w:rPr>
              <w:t>证</w:t>
            </w:r>
            <w:r>
              <w:rPr>
                <w:rFonts w:hint="eastAsia"/>
                <w:szCs w:val="21"/>
              </w:rPr>
              <w:t>》</w:t>
            </w:r>
            <w:r>
              <w:rPr>
                <w:szCs w:val="21"/>
              </w:rPr>
              <w:t>编号</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ADC001</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16</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 xml:space="preserve">　</w:t>
            </w:r>
          </w:p>
        </w:tc>
        <w:tc>
          <w:tcPr>
            <w:tcW w:w="7451" w:type="dxa"/>
            <w:tcBorders>
              <w:top w:val="single" w:sz="4" w:space="0" w:color="auto"/>
              <w:left w:val="nil"/>
              <w:bottom w:val="single" w:sz="4" w:space="0" w:color="auto"/>
              <w:right w:val="single" w:sz="4" w:space="0" w:color="auto"/>
            </w:tcBorders>
            <w:vAlign w:val="center"/>
          </w:tcPr>
          <w:p w:rsidR="00D757BA" w:rsidRDefault="00645129">
            <w:pPr>
              <w:rPr>
                <w:szCs w:val="21"/>
              </w:rPr>
            </w:pPr>
            <w:r>
              <w:rPr>
                <w:szCs w:val="21"/>
              </w:rPr>
              <w:t>指高校毕业生持有并有效的《就业创业证》编号。高校毕业生持有多个《就业创业证》的，其证件编号应采用发证日期最晚并有效的《就业创业证》所记载的内容。</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rFonts w:hint="eastAsia"/>
                <w:kern w:val="0"/>
                <w:szCs w:val="21"/>
              </w:rPr>
              <w:t>就业意向</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ACA112</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60</w:t>
            </w:r>
          </w:p>
        </w:tc>
        <w:tc>
          <w:tcPr>
            <w:tcW w:w="992" w:type="dxa"/>
            <w:tcBorders>
              <w:top w:val="single" w:sz="4" w:space="0" w:color="auto"/>
              <w:left w:val="nil"/>
              <w:bottom w:val="single" w:sz="4" w:space="0" w:color="auto"/>
              <w:right w:val="single" w:sz="4" w:space="0" w:color="auto"/>
            </w:tcBorders>
            <w:vAlign w:val="center"/>
          </w:tcPr>
          <w:p w:rsidR="00D757BA" w:rsidRDefault="00D757BA">
            <w:pPr>
              <w:jc w:val="center"/>
              <w:rPr>
                <w:szCs w:val="21"/>
              </w:rPr>
            </w:pPr>
          </w:p>
        </w:tc>
        <w:tc>
          <w:tcPr>
            <w:tcW w:w="7451" w:type="dxa"/>
            <w:tcBorders>
              <w:top w:val="single" w:sz="4" w:space="0" w:color="auto"/>
              <w:left w:val="nil"/>
              <w:bottom w:val="single" w:sz="4" w:space="0" w:color="auto"/>
              <w:right w:val="single" w:sz="4" w:space="0" w:color="auto"/>
            </w:tcBorders>
            <w:vAlign w:val="center"/>
          </w:tcPr>
          <w:p w:rsidR="00D757BA" w:rsidRDefault="00645129">
            <w:pPr>
              <w:rPr>
                <w:kern w:val="0"/>
                <w:szCs w:val="21"/>
              </w:rPr>
            </w:pPr>
            <w:r>
              <w:rPr>
                <w:kern w:val="0"/>
                <w:szCs w:val="21"/>
              </w:rPr>
              <w:t>指高校毕业生登记时，所希望</w:t>
            </w:r>
            <w:r>
              <w:rPr>
                <w:rFonts w:hint="eastAsia"/>
                <w:kern w:val="0"/>
                <w:szCs w:val="21"/>
              </w:rPr>
              <w:t>就业的类型和</w:t>
            </w:r>
            <w:r>
              <w:rPr>
                <w:kern w:val="0"/>
                <w:szCs w:val="21"/>
              </w:rPr>
              <w:t>职位名称。</w:t>
            </w:r>
          </w:p>
        </w:tc>
      </w:tr>
      <w:tr w:rsidR="00D757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714" w:type="dxa"/>
            <w:vAlign w:val="center"/>
          </w:tcPr>
          <w:p w:rsidR="00D757BA" w:rsidRDefault="00D757BA">
            <w:pPr>
              <w:widowControl/>
              <w:numPr>
                <w:ilvl w:val="0"/>
                <w:numId w:val="1"/>
              </w:numPr>
              <w:jc w:val="center"/>
              <w:rPr>
                <w:kern w:val="0"/>
                <w:szCs w:val="21"/>
              </w:rPr>
            </w:pPr>
          </w:p>
        </w:tc>
        <w:tc>
          <w:tcPr>
            <w:tcW w:w="1763" w:type="dxa"/>
            <w:vAlign w:val="center"/>
          </w:tcPr>
          <w:p w:rsidR="00D757BA" w:rsidRDefault="00645129">
            <w:pPr>
              <w:rPr>
                <w:kern w:val="0"/>
                <w:szCs w:val="21"/>
              </w:rPr>
            </w:pPr>
            <w:r>
              <w:rPr>
                <w:kern w:val="0"/>
                <w:szCs w:val="21"/>
              </w:rPr>
              <w:t>月薪要求</w:t>
            </w:r>
          </w:p>
        </w:tc>
        <w:tc>
          <w:tcPr>
            <w:tcW w:w="992" w:type="dxa"/>
            <w:vAlign w:val="center"/>
          </w:tcPr>
          <w:p w:rsidR="00D757BA" w:rsidRDefault="00645129">
            <w:pPr>
              <w:jc w:val="center"/>
              <w:rPr>
                <w:szCs w:val="21"/>
              </w:rPr>
            </w:pPr>
            <w:r>
              <w:rPr>
                <w:szCs w:val="21"/>
              </w:rPr>
              <w:t>ACC034</w:t>
            </w:r>
          </w:p>
        </w:tc>
        <w:tc>
          <w:tcPr>
            <w:tcW w:w="992" w:type="dxa"/>
            <w:vAlign w:val="center"/>
          </w:tcPr>
          <w:p w:rsidR="00D757BA" w:rsidRDefault="00645129">
            <w:pPr>
              <w:jc w:val="center"/>
              <w:rPr>
                <w:szCs w:val="21"/>
              </w:rPr>
            </w:pPr>
            <w:r>
              <w:rPr>
                <w:szCs w:val="21"/>
              </w:rPr>
              <w:t>N</w:t>
            </w:r>
          </w:p>
        </w:tc>
        <w:tc>
          <w:tcPr>
            <w:tcW w:w="993" w:type="dxa"/>
            <w:vAlign w:val="center"/>
          </w:tcPr>
          <w:p w:rsidR="00D757BA" w:rsidRDefault="00645129">
            <w:pPr>
              <w:jc w:val="center"/>
              <w:rPr>
                <w:szCs w:val="21"/>
              </w:rPr>
            </w:pPr>
            <w:r>
              <w:rPr>
                <w:szCs w:val="21"/>
              </w:rPr>
              <w:t>5</w:t>
            </w:r>
          </w:p>
        </w:tc>
        <w:tc>
          <w:tcPr>
            <w:tcW w:w="992" w:type="dxa"/>
            <w:vAlign w:val="center"/>
          </w:tcPr>
          <w:p w:rsidR="00D757BA" w:rsidRDefault="00D757BA">
            <w:pPr>
              <w:jc w:val="center"/>
              <w:rPr>
                <w:szCs w:val="21"/>
              </w:rPr>
            </w:pPr>
          </w:p>
        </w:tc>
        <w:tc>
          <w:tcPr>
            <w:tcW w:w="7451" w:type="dxa"/>
            <w:vAlign w:val="center"/>
          </w:tcPr>
          <w:p w:rsidR="00D757BA" w:rsidRDefault="00645129">
            <w:pPr>
              <w:rPr>
                <w:kern w:val="0"/>
                <w:szCs w:val="21"/>
              </w:rPr>
            </w:pPr>
            <w:r>
              <w:rPr>
                <w:kern w:val="0"/>
                <w:szCs w:val="21"/>
              </w:rPr>
              <w:t>指高校毕业生登记时，对职位的最低月薪要求。</w:t>
            </w:r>
          </w:p>
        </w:tc>
      </w:tr>
      <w:tr w:rsidR="00D757BA">
        <w:trPr>
          <w:trHeight w:val="270"/>
        </w:trPr>
        <w:tc>
          <w:tcPr>
            <w:tcW w:w="13897" w:type="dxa"/>
            <w:gridSpan w:val="7"/>
            <w:tcBorders>
              <w:top w:val="single" w:sz="4" w:space="0" w:color="auto"/>
              <w:left w:val="single" w:sz="4" w:space="0" w:color="auto"/>
              <w:bottom w:val="single" w:sz="4" w:space="0" w:color="auto"/>
              <w:right w:val="single" w:sz="4" w:space="0" w:color="auto"/>
            </w:tcBorders>
            <w:vAlign w:val="center"/>
          </w:tcPr>
          <w:p w:rsidR="00D757BA" w:rsidRDefault="00645129" w:rsidP="0091520C">
            <w:pPr>
              <w:widowControl/>
              <w:snapToGrid w:val="0"/>
              <w:spacing w:beforeLines="50" w:afterLines="50" w:line="100" w:lineRule="exact"/>
              <w:jc w:val="left"/>
              <w:rPr>
                <w:b/>
                <w:bCs/>
                <w:kern w:val="0"/>
                <w:szCs w:val="21"/>
              </w:rPr>
            </w:pPr>
            <w:r>
              <w:rPr>
                <w:rFonts w:ascii="宋体" w:hAnsi="宋体" w:hint="eastAsia"/>
                <w:b/>
                <w:bCs/>
                <w:kern w:val="0"/>
                <w:szCs w:val="21"/>
              </w:rPr>
              <w:t>③</w:t>
            </w:r>
            <w:r>
              <w:rPr>
                <w:rFonts w:ascii="宋体" w:hAnsi="宋体"/>
                <w:b/>
                <w:bCs/>
                <w:kern w:val="0"/>
                <w:szCs w:val="21"/>
              </w:rPr>
              <w:t>就业推荐服务信息</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rPr>
                <w:szCs w:val="21"/>
              </w:rPr>
            </w:pPr>
            <w:r>
              <w:rPr>
                <w:szCs w:val="21"/>
              </w:rPr>
              <w:t>推荐次数</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ACC215</w:t>
            </w:r>
          </w:p>
        </w:tc>
        <w:tc>
          <w:tcPr>
            <w:tcW w:w="992" w:type="dxa"/>
            <w:tcBorders>
              <w:top w:val="single" w:sz="4" w:space="0" w:color="auto"/>
              <w:left w:val="nil"/>
              <w:bottom w:val="single" w:sz="4" w:space="0" w:color="auto"/>
              <w:right w:val="single" w:sz="4" w:space="0" w:color="auto"/>
            </w:tcBorders>
          </w:tcPr>
          <w:p w:rsidR="00D757BA" w:rsidRDefault="00645129">
            <w:pPr>
              <w:jc w:val="center"/>
              <w:rPr>
                <w:szCs w:val="21"/>
              </w:rPr>
            </w:pPr>
            <w:r>
              <w:rPr>
                <w:szCs w:val="21"/>
              </w:rPr>
              <w:t xml:space="preserve">N  </w:t>
            </w:r>
          </w:p>
        </w:tc>
        <w:tc>
          <w:tcPr>
            <w:tcW w:w="993" w:type="dxa"/>
            <w:tcBorders>
              <w:top w:val="single" w:sz="4" w:space="0" w:color="auto"/>
              <w:left w:val="nil"/>
              <w:bottom w:val="single" w:sz="4" w:space="0" w:color="auto"/>
              <w:right w:val="single" w:sz="4" w:space="0" w:color="auto"/>
            </w:tcBorders>
            <w:vAlign w:val="bottom"/>
          </w:tcPr>
          <w:p w:rsidR="00D757BA" w:rsidRDefault="00645129">
            <w:pPr>
              <w:jc w:val="center"/>
              <w:rPr>
                <w:szCs w:val="21"/>
              </w:rPr>
            </w:pPr>
            <w:r>
              <w:rPr>
                <w:szCs w:val="21"/>
              </w:rPr>
              <w:t>3</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 xml:space="preserve">　</w:t>
            </w:r>
          </w:p>
        </w:tc>
        <w:tc>
          <w:tcPr>
            <w:tcW w:w="7451" w:type="dxa"/>
            <w:tcBorders>
              <w:top w:val="single" w:sz="4" w:space="0" w:color="auto"/>
              <w:left w:val="nil"/>
              <w:bottom w:val="single" w:sz="4" w:space="0" w:color="auto"/>
              <w:right w:val="single" w:sz="4" w:space="0" w:color="auto"/>
            </w:tcBorders>
            <w:vAlign w:val="center"/>
          </w:tcPr>
          <w:p w:rsidR="00D757BA" w:rsidRDefault="00645129">
            <w:pPr>
              <w:rPr>
                <w:szCs w:val="21"/>
              </w:rPr>
            </w:pPr>
            <w:r>
              <w:rPr>
                <w:szCs w:val="21"/>
              </w:rPr>
              <w:t>指公共就业人才服务机构在高校毕业生求职期间推荐工作的次数</w:t>
            </w:r>
            <w:r>
              <w:rPr>
                <w:rFonts w:hint="eastAsia"/>
                <w:szCs w:val="21"/>
              </w:rPr>
              <w:t>。</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rPr>
                <w:szCs w:val="21"/>
              </w:rPr>
            </w:pPr>
            <w:r>
              <w:rPr>
                <w:szCs w:val="21"/>
              </w:rPr>
              <w:t>推荐结果</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ACC223</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rFonts w:hint="eastAsia"/>
                <w:szCs w:val="21"/>
              </w:rPr>
              <w:t>1</w:t>
            </w:r>
          </w:p>
        </w:tc>
        <w:tc>
          <w:tcPr>
            <w:tcW w:w="992" w:type="dxa"/>
            <w:tcBorders>
              <w:top w:val="single" w:sz="4" w:space="0" w:color="auto"/>
              <w:left w:val="nil"/>
              <w:bottom w:val="single" w:sz="4" w:space="0" w:color="auto"/>
              <w:right w:val="single" w:sz="4" w:space="0" w:color="auto"/>
            </w:tcBorders>
            <w:vAlign w:val="bottom"/>
          </w:tcPr>
          <w:p w:rsidR="00D757BA" w:rsidRDefault="00645129">
            <w:pPr>
              <w:jc w:val="center"/>
              <w:rPr>
                <w:szCs w:val="21"/>
              </w:rPr>
            </w:pPr>
            <w:r>
              <w:rPr>
                <w:szCs w:val="21"/>
              </w:rPr>
              <w:t>Y</w:t>
            </w:r>
          </w:p>
        </w:tc>
        <w:tc>
          <w:tcPr>
            <w:tcW w:w="7451" w:type="dxa"/>
            <w:tcBorders>
              <w:top w:val="single" w:sz="4" w:space="0" w:color="auto"/>
              <w:left w:val="nil"/>
              <w:bottom w:val="single" w:sz="4" w:space="0" w:color="auto"/>
              <w:right w:val="single" w:sz="4" w:space="0" w:color="auto"/>
            </w:tcBorders>
            <w:vAlign w:val="center"/>
          </w:tcPr>
          <w:p w:rsidR="00D757BA" w:rsidRDefault="00645129">
            <w:pPr>
              <w:rPr>
                <w:szCs w:val="21"/>
              </w:rPr>
            </w:pPr>
            <w:r>
              <w:rPr>
                <w:szCs w:val="21"/>
              </w:rPr>
              <w:t>指公共就业人才服务机构在高校毕业生求职期间推荐的最终结果</w:t>
            </w:r>
            <w:r>
              <w:rPr>
                <w:rFonts w:hint="eastAsia"/>
                <w:szCs w:val="21"/>
              </w:rPr>
              <w:t>。</w:t>
            </w:r>
          </w:p>
        </w:tc>
      </w:tr>
      <w:tr w:rsidR="00D757BA">
        <w:trPr>
          <w:trHeight w:val="270"/>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D757BA">
            <w:pPr>
              <w:widowControl/>
              <w:numPr>
                <w:ilvl w:val="0"/>
                <w:numId w:val="1"/>
              </w:numPr>
              <w:jc w:val="center"/>
              <w:rPr>
                <w:kern w:val="0"/>
                <w:szCs w:val="21"/>
              </w:rPr>
            </w:pPr>
          </w:p>
        </w:tc>
        <w:tc>
          <w:tcPr>
            <w:tcW w:w="1763" w:type="dxa"/>
            <w:tcBorders>
              <w:top w:val="single" w:sz="4" w:space="0" w:color="auto"/>
              <w:left w:val="nil"/>
              <w:bottom w:val="single" w:sz="4" w:space="0" w:color="auto"/>
              <w:right w:val="single" w:sz="4" w:space="0" w:color="auto"/>
            </w:tcBorders>
            <w:vAlign w:val="center"/>
          </w:tcPr>
          <w:p w:rsidR="00D757BA" w:rsidRDefault="00645129">
            <w:pPr>
              <w:rPr>
                <w:szCs w:val="21"/>
              </w:rPr>
            </w:pPr>
            <w:r>
              <w:rPr>
                <w:szCs w:val="21"/>
              </w:rPr>
              <w:t>求职成功日期</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ACC240</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993"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8</w:t>
            </w:r>
          </w:p>
        </w:tc>
        <w:tc>
          <w:tcPr>
            <w:tcW w:w="992" w:type="dxa"/>
            <w:tcBorders>
              <w:top w:val="single" w:sz="4" w:space="0" w:color="auto"/>
              <w:left w:val="nil"/>
              <w:bottom w:val="single" w:sz="4" w:space="0" w:color="auto"/>
              <w:right w:val="single" w:sz="4" w:space="0" w:color="auto"/>
            </w:tcBorders>
            <w:vAlign w:val="center"/>
          </w:tcPr>
          <w:p w:rsidR="00D757BA" w:rsidRDefault="00645129">
            <w:pPr>
              <w:jc w:val="center"/>
              <w:rPr>
                <w:szCs w:val="21"/>
              </w:rPr>
            </w:pPr>
            <w:r>
              <w:rPr>
                <w:szCs w:val="21"/>
              </w:rPr>
              <w:t xml:space="preserve">　</w:t>
            </w:r>
          </w:p>
        </w:tc>
        <w:tc>
          <w:tcPr>
            <w:tcW w:w="7451" w:type="dxa"/>
            <w:tcBorders>
              <w:top w:val="single" w:sz="4" w:space="0" w:color="auto"/>
              <w:left w:val="nil"/>
              <w:bottom w:val="single" w:sz="4" w:space="0" w:color="auto"/>
              <w:right w:val="single" w:sz="4" w:space="0" w:color="auto"/>
            </w:tcBorders>
            <w:vAlign w:val="center"/>
          </w:tcPr>
          <w:p w:rsidR="00D757BA" w:rsidRDefault="00645129">
            <w:pPr>
              <w:rPr>
                <w:szCs w:val="21"/>
              </w:rPr>
            </w:pPr>
            <w:r>
              <w:rPr>
                <w:szCs w:val="21"/>
              </w:rPr>
              <w:t>指高校毕业生本次求职期间求职成功的具体日期，包括年、月、日，表示方式为</w:t>
            </w:r>
            <w:r>
              <w:rPr>
                <w:szCs w:val="21"/>
              </w:rPr>
              <w:t>YYYYMMDD</w:t>
            </w:r>
            <w:r>
              <w:rPr>
                <w:szCs w:val="21"/>
              </w:rPr>
              <w:t>。</w:t>
            </w:r>
          </w:p>
        </w:tc>
      </w:tr>
    </w:tbl>
    <w:p w:rsidR="00D757BA" w:rsidRDefault="00D757BA" w:rsidP="0091520C">
      <w:pPr>
        <w:snapToGrid w:val="0"/>
        <w:spacing w:beforeLines="25" w:afterLines="25"/>
        <w:ind w:firstLineChars="196" w:firstLine="413"/>
        <w:outlineLvl w:val="0"/>
        <w:rPr>
          <w:b/>
          <w:szCs w:val="24"/>
        </w:rPr>
      </w:pPr>
    </w:p>
    <w:p w:rsidR="00D757BA" w:rsidRDefault="00645129" w:rsidP="0091520C">
      <w:pPr>
        <w:snapToGrid w:val="0"/>
        <w:spacing w:beforeLines="25" w:afterLines="25"/>
        <w:ind w:firstLineChars="196" w:firstLine="413"/>
        <w:outlineLvl w:val="0"/>
        <w:rPr>
          <w:b/>
          <w:szCs w:val="24"/>
        </w:rPr>
      </w:pPr>
      <w:r>
        <w:rPr>
          <w:b/>
          <w:szCs w:val="24"/>
        </w:rPr>
        <w:lastRenderedPageBreak/>
        <w:t>（二）高校毕业生接受就业服务情况表</w:t>
      </w:r>
      <w:r>
        <w:rPr>
          <w:b/>
          <w:szCs w:val="24"/>
        </w:rPr>
        <w:tab/>
        <w:t>DY42</w:t>
      </w:r>
    </w:p>
    <w:p w:rsidR="00D757BA" w:rsidRDefault="00645129" w:rsidP="0091520C">
      <w:pPr>
        <w:snapToGrid w:val="0"/>
        <w:spacing w:beforeLines="25" w:afterLines="25"/>
        <w:ind w:firstLineChars="196" w:firstLine="431"/>
        <w:rPr>
          <w:sz w:val="22"/>
        </w:rPr>
      </w:pPr>
      <w:r>
        <w:rPr>
          <w:sz w:val="22"/>
        </w:rPr>
        <w:t>每期上报信息范围：所有</w:t>
      </w:r>
      <w:r w:rsidR="00334091">
        <w:rPr>
          <w:rFonts w:hint="eastAsia"/>
          <w:sz w:val="22"/>
        </w:rPr>
        <w:t>离校未就业</w:t>
      </w:r>
      <w:r>
        <w:rPr>
          <w:sz w:val="22"/>
        </w:rPr>
        <w:t>高校毕业生接受就业服务的情况</w:t>
      </w:r>
    </w:p>
    <w:p w:rsidR="00D757BA" w:rsidRDefault="00645129" w:rsidP="0091520C">
      <w:pPr>
        <w:snapToGrid w:val="0"/>
        <w:spacing w:beforeLines="25" w:afterLines="25"/>
        <w:ind w:firstLineChars="196" w:firstLine="431"/>
        <w:rPr>
          <w:sz w:val="22"/>
        </w:rPr>
      </w:pPr>
      <w:r>
        <w:rPr>
          <w:sz w:val="22"/>
        </w:rPr>
        <w:t>本表中，行政区划代码、数据期别、公民身份号码（社会保障号码）、姓名四项指标不得为空。其中，公民身份号码（社会保障号码）与接受服务类型、经办日期的组合不能重复。</w:t>
      </w:r>
    </w:p>
    <w:tbl>
      <w:tblPr>
        <w:tblW w:w="13897" w:type="dxa"/>
        <w:tblInd w:w="103" w:type="dxa"/>
        <w:tblLayout w:type="fixed"/>
        <w:tblCellMar>
          <w:left w:w="28" w:type="dxa"/>
          <w:right w:w="28" w:type="dxa"/>
        </w:tblCellMar>
        <w:tblLook w:val="0000"/>
      </w:tblPr>
      <w:tblGrid>
        <w:gridCol w:w="714"/>
        <w:gridCol w:w="1843"/>
        <w:gridCol w:w="1043"/>
        <w:gridCol w:w="1050"/>
        <w:gridCol w:w="1087"/>
        <w:gridCol w:w="992"/>
        <w:gridCol w:w="7161"/>
        <w:gridCol w:w="7"/>
      </w:tblGrid>
      <w:tr w:rsidR="00D757BA">
        <w:trPr>
          <w:trHeight w:val="270"/>
          <w:tblHeader/>
        </w:trPr>
        <w:tc>
          <w:tcPr>
            <w:tcW w:w="714" w:type="dxa"/>
            <w:tcBorders>
              <w:top w:val="single" w:sz="4" w:space="0" w:color="auto"/>
              <w:left w:val="single" w:sz="4" w:space="0" w:color="auto"/>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序号</w:t>
            </w:r>
          </w:p>
        </w:tc>
        <w:tc>
          <w:tcPr>
            <w:tcW w:w="1843"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指标名称</w:t>
            </w:r>
          </w:p>
        </w:tc>
        <w:tc>
          <w:tcPr>
            <w:tcW w:w="1043"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指标编码</w:t>
            </w:r>
          </w:p>
        </w:tc>
        <w:tc>
          <w:tcPr>
            <w:tcW w:w="1050"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指标类型</w:t>
            </w:r>
          </w:p>
        </w:tc>
        <w:tc>
          <w:tcPr>
            <w:tcW w:w="1087"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指标长度</w:t>
            </w:r>
          </w:p>
        </w:tc>
        <w:tc>
          <w:tcPr>
            <w:tcW w:w="992" w:type="dxa"/>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代码标识</w:t>
            </w:r>
          </w:p>
        </w:tc>
        <w:tc>
          <w:tcPr>
            <w:tcW w:w="7168" w:type="dxa"/>
            <w:gridSpan w:val="2"/>
            <w:tcBorders>
              <w:top w:val="single" w:sz="4" w:space="0" w:color="auto"/>
              <w:left w:val="nil"/>
              <w:bottom w:val="single" w:sz="4" w:space="0" w:color="auto"/>
              <w:right w:val="single" w:sz="4" w:space="0" w:color="auto"/>
            </w:tcBorders>
            <w:vAlign w:val="center"/>
          </w:tcPr>
          <w:p w:rsidR="00D757BA" w:rsidRDefault="00645129" w:rsidP="0091520C">
            <w:pPr>
              <w:widowControl/>
              <w:snapToGrid w:val="0"/>
              <w:spacing w:beforeLines="50" w:afterLines="50"/>
              <w:jc w:val="center"/>
              <w:rPr>
                <w:b/>
                <w:bCs/>
                <w:kern w:val="0"/>
                <w:szCs w:val="21"/>
              </w:rPr>
            </w:pPr>
            <w:r>
              <w:rPr>
                <w:b/>
                <w:bCs/>
                <w:kern w:val="0"/>
                <w:szCs w:val="21"/>
              </w:rPr>
              <w:t>指标释义</w:t>
            </w:r>
          </w:p>
        </w:tc>
      </w:tr>
      <w:tr w:rsidR="00D757BA">
        <w:trPr>
          <w:trHeight w:val="54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2"/>
              </w:numPr>
              <w:jc w:val="center"/>
              <w:rPr>
                <w:kern w:val="0"/>
                <w:szCs w:val="21"/>
              </w:rPr>
            </w:pPr>
          </w:p>
        </w:tc>
        <w:tc>
          <w:tcPr>
            <w:tcW w:w="184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行政区划代码</w:t>
            </w:r>
          </w:p>
        </w:tc>
        <w:tc>
          <w:tcPr>
            <w:tcW w:w="104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AAB301</w:t>
            </w:r>
          </w:p>
        </w:tc>
        <w:tc>
          <w:tcPr>
            <w:tcW w:w="1050"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1087"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6</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168" w:type="dxa"/>
            <w:gridSpan w:val="2"/>
            <w:tcBorders>
              <w:top w:val="nil"/>
              <w:left w:val="nil"/>
              <w:bottom w:val="single" w:sz="4" w:space="0" w:color="auto"/>
              <w:right w:val="single" w:sz="4" w:space="0" w:color="auto"/>
            </w:tcBorders>
            <w:vAlign w:val="center"/>
          </w:tcPr>
          <w:p w:rsidR="00D757BA" w:rsidRDefault="00645129">
            <w:pPr>
              <w:widowControl/>
              <w:rPr>
                <w:kern w:val="0"/>
                <w:szCs w:val="21"/>
              </w:rPr>
            </w:pPr>
            <w:r>
              <w:rPr>
                <w:kern w:val="0"/>
                <w:szCs w:val="21"/>
              </w:rPr>
              <w:t>指上报数据的公共就业人才服务机构所在地的行政区划代码。具体代码分类参照</w:t>
            </w:r>
            <w:r>
              <w:rPr>
                <w:kern w:val="0"/>
                <w:szCs w:val="21"/>
              </w:rPr>
              <w:t>GB/T 2260-2007</w:t>
            </w:r>
            <w:r>
              <w:rPr>
                <w:kern w:val="0"/>
                <w:szCs w:val="21"/>
              </w:rPr>
              <w:t>《中华人民共和国行政区划代码》，并按统一规则扩充。</w:t>
            </w:r>
          </w:p>
        </w:tc>
      </w:tr>
      <w:tr w:rsidR="00D757BA">
        <w:trPr>
          <w:trHeight w:val="54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2"/>
              </w:numPr>
              <w:jc w:val="center"/>
              <w:rPr>
                <w:kern w:val="0"/>
                <w:szCs w:val="21"/>
              </w:rPr>
            </w:pPr>
          </w:p>
        </w:tc>
        <w:tc>
          <w:tcPr>
            <w:tcW w:w="1843" w:type="dxa"/>
            <w:tcBorders>
              <w:top w:val="nil"/>
              <w:left w:val="nil"/>
              <w:bottom w:val="single" w:sz="4" w:space="0" w:color="auto"/>
              <w:right w:val="single" w:sz="4" w:space="0" w:color="auto"/>
            </w:tcBorders>
            <w:vAlign w:val="center"/>
          </w:tcPr>
          <w:p w:rsidR="00D757BA" w:rsidRDefault="00645129">
            <w:pPr>
              <w:widowControl/>
              <w:jc w:val="left"/>
              <w:rPr>
                <w:kern w:val="0"/>
                <w:szCs w:val="21"/>
              </w:rPr>
            </w:pPr>
            <w:r>
              <w:rPr>
                <w:kern w:val="0"/>
                <w:szCs w:val="21"/>
              </w:rPr>
              <w:t>数据期别</w:t>
            </w:r>
          </w:p>
        </w:tc>
        <w:tc>
          <w:tcPr>
            <w:tcW w:w="104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AAE043</w:t>
            </w:r>
          </w:p>
        </w:tc>
        <w:tc>
          <w:tcPr>
            <w:tcW w:w="1050"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1087"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8</w:t>
            </w:r>
          </w:p>
        </w:tc>
        <w:tc>
          <w:tcPr>
            <w:tcW w:w="992" w:type="dxa"/>
            <w:tcBorders>
              <w:top w:val="nil"/>
              <w:left w:val="nil"/>
              <w:bottom w:val="single" w:sz="4" w:space="0" w:color="auto"/>
              <w:right w:val="single" w:sz="4" w:space="0" w:color="auto"/>
            </w:tcBorders>
            <w:vAlign w:val="center"/>
          </w:tcPr>
          <w:p w:rsidR="00D757BA" w:rsidRDefault="00D757BA">
            <w:pPr>
              <w:jc w:val="center"/>
              <w:rPr>
                <w:szCs w:val="21"/>
              </w:rPr>
            </w:pPr>
          </w:p>
        </w:tc>
        <w:tc>
          <w:tcPr>
            <w:tcW w:w="7168" w:type="dxa"/>
            <w:gridSpan w:val="2"/>
            <w:tcBorders>
              <w:top w:val="nil"/>
              <w:left w:val="nil"/>
              <w:bottom w:val="single" w:sz="4" w:space="0" w:color="auto"/>
              <w:right w:val="single" w:sz="4" w:space="0" w:color="auto"/>
            </w:tcBorders>
            <w:vAlign w:val="center"/>
          </w:tcPr>
          <w:p w:rsidR="00D757BA" w:rsidRDefault="00645129">
            <w:pPr>
              <w:widowControl/>
              <w:rPr>
                <w:kern w:val="0"/>
                <w:szCs w:val="21"/>
              </w:rPr>
            </w:pPr>
            <w:r>
              <w:rPr>
                <w:kern w:val="0"/>
                <w:szCs w:val="21"/>
              </w:rPr>
              <w:t>指上报数据的具体日期，包括年、月、日，表示方式为</w:t>
            </w:r>
            <w:r>
              <w:rPr>
                <w:kern w:val="0"/>
                <w:szCs w:val="21"/>
              </w:rPr>
              <w:t>YYYYMMDD</w:t>
            </w:r>
            <w:r>
              <w:rPr>
                <w:kern w:val="0"/>
                <w:szCs w:val="21"/>
              </w:rPr>
              <w:t>。</w:t>
            </w:r>
          </w:p>
        </w:tc>
      </w:tr>
      <w:tr w:rsidR="00D757BA">
        <w:trPr>
          <w:trHeight w:val="54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2"/>
              </w:numPr>
              <w:jc w:val="center"/>
              <w:rPr>
                <w:kern w:val="0"/>
                <w:szCs w:val="21"/>
              </w:rPr>
            </w:pPr>
          </w:p>
        </w:tc>
        <w:tc>
          <w:tcPr>
            <w:tcW w:w="184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姓名</w:t>
            </w:r>
          </w:p>
        </w:tc>
        <w:tc>
          <w:tcPr>
            <w:tcW w:w="104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AAC003</w:t>
            </w:r>
          </w:p>
        </w:tc>
        <w:tc>
          <w:tcPr>
            <w:tcW w:w="1050"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1087"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50</w:t>
            </w:r>
          </w:p>
        </w:tc>
        <w:tc>
          <w:tcPr>
            <w:tcW w:w="992" w:type="dxa"/>
            <w:tcBorders>
              <w:top w:val="nil"/>
              <w:left w:val="nil"/>
              <w:bottom w:val="single" w:sz="4" w:space="0" w:color="auto"/>
              <w:right w:val="single" w:sz="4" w:space="0" w:color="auto"/>
            </w:tcBorders>
            <w:vAlign w:val="center"/>
          </w:tcPr>
          <w:p w:rsidR="00D757BA" w:rsidRDefault="00D757BA">
            <w:pPr>
              <w:jc w:val="center"/>
              <w:rPr>
                <w:szCs w:val="21"/>
              </w:rPr>
            </w:pPr>
          </w:p>
        </w:tc>
        <w:tc>
          <w:tcPr>
            <w:tcW w:w="7168" w:type="dxa"/>
            <w:gridSpan w:val="2"/>
            <w:tcBorders>
              <w:top w:val="nil"/>
              <w:left w:val="nil"/>
              <w:bottom w:val="single" w:sz="4" w:space="0" w:color="auto"/>
              <w:right w:val="single" w:sz="4" w:space="0" w:color="auto"/>
            </w:tcBorders>
            <w:vAlign w:val="center"/>
          </w:tcPr>
          <w:p w:rsidR="00D757BA" w:rsidRDefault="00645129">
            <w:pPr>
              <w:widowControl/>
              <w:rPr>
                <w:kern w:val="0"/>
                <w:szCs w:val="21"/>
              </w:rPr>
            </w:pPr>
            <w:r>
              <w:rPr>
                <w:kern w:val="0"/>
                <w:szCs w:val="21"/>
              </w:rPr>
              <w:t>指高校毕业生的姓名，以高校毕业生有效居民身份证的内容为准。</w:t>
            </w:r>
          </w:p>
        </w:tc>
      </w:tr>
      <w:tr w:rsidR="00D757BA">
        <w:trPr>
          <w:trHeight w:val="54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2"/>
              </w:numPr>
              <w:jc w:val="center"/>
              <w:rPr>
                <w:kern w:val="0"/>
                <w:szCs w:val="21"/>
              </w:rPr>
            </w:pPr>
          </w:p>
        </w:tc>
        <w:tc>
          <w:tcPr>
            <w:tcW w:w="184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公民身份号码（社会保障号码）</w:t>
            </w:r>
          </w:p>
        </w:tc>
        <w:tc>
          <w:tcPr>
            <w:tcW w:w="104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AAC002</w:t>
            </w:r>
          </w:p>
        </w:tc>
        <w:tc>
          <w:tcPr>
            <w:tcW w:w="1050"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1087"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18</w:t>
            </w:r>
          </w:p>
        </w:tc>
        <w:tc>
          <w:tcPr>
            <w:tcW w:w="992" w:type="dxa"/>
            <w:tcBorders>
              <w:top w:val="nil"/>
              <w:left w:val="nil"/>
              <w:bottom w:val="single" w:sz="4" w:space="0" w:color="auto"/>
              <w:right w:val="single" w:sz="4" w:space="0" w:color="auto"/>
            </w:tcBorders>
            <w:vAlign w:val="center"/>
          </w:tcPr>
          <w:p w:rsidR="00D757BA" w:rsidRDefault="00D757BA">
            <w:pPr>
              <w:jc w:val="center"/>
              <w:rPr>
                <w:szCs w:val="21"/>
              </w:rPr>
            </w:pPr>
          </w:p>
        </w:tc>
        <w:tc>
          <w:tcPr>
            <w:tcW w:w="7168" w:type="dxa"/>
            <w:gridSpan w:val="2"/>
            <w:tcBorders>
              <w:top w:val="nil"/>
              <w:left w:val="nil"/>
              <w:bottom w:val="single" w:sz="4" w:space="0" w:color="auto"/>
              <w:right w:val="single" w:sz="4" w:space="0" w:color="auto"/>
            </w:tcBorders>
            <w:vAlign w:val="center"/>
          </w:tcPr>
          <w:p w:rsidR="00D757BA" w:rsidRDefault="00645129">
            <w:pPr>
              <w:widowControl/>
              <w:rPr>
                <w:kern w:val="0"/>
                <w:szCs w:val="21"/>
              </w:rPr>
            </w:pPr>
            <w:r>
              <w:rPr>
                <w:kern w:val="0"/>
                <w:szCs w:val="21"/>
              </w:rPr>
              <w:t>指高校毕业生有效居民身份证的公民身份号码，即高校毕业生的社会保障号码。</w:t>
            </w:r>
          </w:p>
        </w:tc>
      </w:tr>
      <w:tr w:rsidR="00D757BA">
        <w:trPr>
          <w:trHeight w:val="54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2"/>
              </w:numPr>
              <w:jc w:val="center"/>
              <w:rPr>
                <w:kern w:val="0"/>
                <w:szCs w:val="21"/>
              </w:rPr>
            </w:pPr>
          </w:p>
        </w:tc>
        <w:tc>
          <w:tcPr>
            <w:tcW w:w="1843" w:type="dxa"/>
            <w:tcBorders>
              <w:top w:val="nil"/>
              <w:left w:val="nil"/>
              <w:bottom w:val="single" w:sz="4" w:space="0" w:color="auto"/>
              <w:right w:val="single" w:sz="4" w:space="0" w:color="auto"/>
            </w:tcBorders>
            <w:vAlign w:val="center"/>
          </w:tcPr>
          <w:p w:rsidR="00D757BA" w:rsidRDefault="00645129">
            <w:pPr>
              <w:widowControl/>
              <w:rPr>
                <w:kern w:val="0"/>
                <w:szCs w:val="21"/>
              </w:rPr>
            </w:pPr>
            <w:r>
              <w:rPr>
                <w:rFonts w:hint="eastAsia"/>
                <w:kern w:val="0"/>
                <w:szCs w:val="21"/>
              </w:rPr>
              <w:t>就业服务需求</w:t>
            </w:r>
          </w:p>
        </w:tc>
        <w:tc>
          <w:tcPr>
            <w:tcW w:w="1043" w:type="dxa"/>
            <w:tcBorders>
              <w:top w:val="nil"/>
              <w:left w:val="nil"/>
              <w:bottom w:val="single" w:sz="4" w:space="0" w:color="auto"/>
              <w:right w:val="single" w:sz="4" w:space="0" w:color="auto"/>
            </w:tcBorders>
            <w:vAlign w:val="center"/>
          </w:tcPr>
          <w:p w:rsidR="00D757BA" w:rsidRDefault="00645129">
            <w:pPr>
              <w:jc w:val="center"/>
              <w:rPr>
                <w:szCs w:val="21"/>
              </w:rPr>
            </w:pPr>
            <w:r>
              <w:rPr>
                <w:rFonts w:hint="eastAsia"/>
                <w:szCs w:val="21"/>
              </w:rPr>
              <w:t xml:space="preserve">ADC303 </w:t>
            </w:r>
          </w:p>
        </w:tc>
        <w:tc>
          <w:tcPr>
            <w:tcW w:w="1050"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1087" w:type="dxa"/>
            <w:tcBorders>
              <w:top w:val="nil"/>
              <w:left w:val="nil"/>
              <w:bottom w:val="single" w:sz="4" w:space="0" w:color="auto"/>
              <w:right w:val="single" w:sz="4" w:space="0" w:color="auto"/>
            </w:tcBorders>
            <w:vAlign w:val="center"/>
          </w:tcPr>
          <w:p w:rsidR="00D757BA" w:rsidRDefault="00645129">
            <w:pPr>
              <w:jc w:val="center"/>
              <w:rPr>
                <w:szCs w:val="21"/>
              </w:rPr>
            </w:pPr>
            <w:r>
              <w:rPr>
                <w:rFonts w:hint="eastAsia"/>
                <w:szCs w:val="21"/>
              </w:rPr>
              <w:t>3</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168" w:type="dxa"/>
            <w:gridSpan w:val="2"/>
            <w:tcBorders>
              <w:top w:val="nil"/>
              <w:left w:val="nil"/>
              <w:bottom w:val="single" w:sz="4" w:space="0" w:color="auto"/>
              <w:right w:val="single" w:sz="4" w:space="0" w:color="auto"/>
            </w:tcBorders>
            <w:vAlign w:val="center"/>
          </w:tcPr>
          <w:p w:rsidR="00D757BA" w:rsidRDefault="00645129">
            <w:pPr>
              <w:jc w:val="left"/>
              <w:rPr>
                <w:szCs w:val="21"/>
              </w:rPr>
            </w:pPr>
            <w:r>
              <w:rPr>
                <w:rFonts w:hint="eastAsia"/>
                <w:szCs w:val="21"/>
              </w:rPr>
              <w:t>指高校毕业生登记时，记录接受就业服务的需求。每条数据记录一种服</w:t>
            </w:r>
            <w:r w:rsidR="00334091">
              <w:rPr>
                <w:rFonts w:hint="eastAsia"/>
                <w:szCs w:val="21"/>
              </w:rPr>
              <w:t>务需求类型，有多种类型服务需求的，用多条数据表示。接受公共就业</w:t>
            </w:r>
            <w:r>
              <w:rPr>
                <w:rFonts w:hint="eastAsia"/>
                <w:szCs w:val="21"/>
              </w:rPr>
              <w:t>人才</w:t>
            </w:r>
            <w:r w:rsidR="00334091">
              <w:rPr>
                <w:rFonts w:hint="eastAsia"/>
                <w:szCs w:val="21"/>
              </w:rPr>
              <w:t>服务</w:t>
            </w:r>
            <w:r>
              <w:rPr>
                <w:rFonts w:hint="eastAsia"/>
                <w:szCs w:val="21"/>
              </w:rPr>
              <w:t>机构服务后，填写相应的接受服务类型。</w:t>
            </w:r>
          </w:p>
        </w:tc>
      </w:tr>
      <w:tr w:rsidR="00D757BA">
        <w:trPr>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2"/>
              </w:numPr>
              <w:jc w:val="center"/>
              <w:rPr>
                <w:kern w:val="0"/>
                <w:szCs w:val="21"/>
              </w:rPr>
            </w:pPr>
          </w:p>
        </w:tc>
        <w:tc>
          <w:tcPr>
            <w:tcW w:w="184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接受服务类型</w:t>
            </w:r>
          </w:p>
        </w:tc>
        <w:tc>
          <w:tcPr>
            <w:tcW w:w="104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ADC500</w:t>
            </w:r>
          </w:p>
        </w:tc>
        <w:tc>
          <w:tcPr>
            <w:tcW w:w="1050"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1087" w:type="dxa"/>
            <w:tcBorders>
              <w:top w:val="nil"/>
              <w:left w:val="nil"/>
              <w:bottom w:val="single" w:sz="4" w:space="0" w:color="auto"/>
              <w:right w:val="single" w:sz="4" w:space="0" w:color="auto"/>
            </w:tcBorders>
            <w:vAlign w:val="center"/>
          </w:tcPr>
          <w:p w:rsidR="00D757BA" w:rsidRDefault="00645129">
            <w:pPr>
              <w:jc w:val="center"/>
              <w:rPr>
                <w:szCs w:val="21"/>
              </w:rPr>
            </w:pPr>
            <w:r>
              <w:rPr>
                <w:rFonts w:hint="eastAsia"/>
                <w:szCs w:val="21"/>
              </w:rPr>
              <w:t>3</w:t>
            </w:r>
          </w:p>
        </w:tc>
        <w:tc>
          <w:tcPr>
            <w:tcW w:w="992"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Y</w:t>
            </w:r>
          </w:p>
        </w:tc>
        <w:tc>
          <w:tcPr>
            <w:tcW w:w="7168" w:type="dxa"/>
            <w:gridSpan w:val="2"/>
            <w:tcBorders>
              <w:top w:val="nil"/>
              <w:left w:val="nil"/>
              <w:bottom w:val="single" w:sz="4" w:space="0" w:color="auto"/>
              <w:right w:val="single" w:sz="4" w:space="0" w:color="auto"/>
            </w:tcBorders>
            <w:vAlign w:val="center"/>
          </w:tcPr>
          <w:p w:rsidR="00D757BA" w:rsidRDefault="00645129">
            <w:pPr>
              <w:rPr>
                <w:szCs w:val="21"/>
              </w:rPr>
            </w:pPr>
            <w:r>
              <w:rPr>
                <w:szCs w:val="21"/>
              </w:rPr>
              <w:t>指高校毕业生</w:t>
            </w:r>
            <w:r>
              <w:rPr>
                <w:rFonts w:hint="eastAsia"/>
                <w:szCs w:val="21"/>
              </w:rPr>
              <w:t>接受</w:t>
            </w:r>
            <w:r w:rsidR="00334091">
              <w:rPr>
                <w:szCs w:val="21"/>
              </w:rPr>
              <w:t>公共就业</w:t>
            </w:r>
            <w:r>
              <w:rPr>
                <w:szCs w:val="21"/>
              </w:rPr>
              <w:t>人才服务机构服务的类型，每条数据记录一种服务类型，接受了多种服务类型的，用多条数据表示。</w:t>
            </w:r>
          </w:p>
        </w:tc>
      </w:tr>
      <w:tr w:rsidR="00D757BA">
        <w:trPr>
          <w:gridAfter w:val="1"/>
          <w:wAfter w:w="7" w:type="dxa"/>
          <w:trHeight w:val="270"/>
        </w:trPr>
        <w:tc>
          <w:tcPr>
            <w:tcW w:w="714" w:type="dxa"/>
            <w:tcBorders>
              <w:top w:val="nil"/>
              <w:left w:val="single" w:sz="4" w:space="0" w:color="auto"/>
              <w:bottom w:val="single" w:sz="4" w:space="0" w:color="auto"/>
              <w:right w:val="single" w:sz="4" w:space="0" w:color="auto"/>
            </w:tcBorders>
            <w:vAlign w:val="center"/>
          </w:tcPr>
          <w:p w:rsidR="00D757BA" w:rsidRDefault="00D757BA">
            <w:pPr>
              <w:widowControl/>
              <w:numPr>
                <w:ilvl w:val="0"/>
                <w:numId w:val="2"/>
              </w:numPr>
              <w:jc w:val="center"/>
              <w:rPr>
                <w:kern w:val="0"/>
                <w:szCs w:val="21"/>
              </w:rPr>
            </w:pPr>
          </w:p>
        </w:tc>
        <w:tc>
          <w:tcPr>
            <w:tcW w:w="1843"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经办日期（接受服务的日期）</w:t>
            </w:r>
          </w:p>
        </w:tc>
        <w:tc>
          <w:tcPr>
            <w:tcW w:w="1043"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AAE036</w:t>
            </w:r>
          </w:p>
        </w:tc>
        <w:tc>
          <w:tcPr>
            <w:tcW w:w="1050"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C</w:t>
            </w:r>
          </w:p>
        </w:tc>
        <w:tc>
          <w:tcPr>
            <w:tcW w:w="1087" w:type="dxa"/>
            <w:tcBorders>
              <w:top w:val="nil"/>
              <w:left w:val="nil"/>
              <w:bottom w:val="single" w:sz="4" w:space="0" w:color="auto"/>
              <w:right w:val="single" w:sz="4" w:space="0" w:color="auto"/>
            </w:tcBorders>
            <w:vAlign w:val="center"/>
          </w:tcPr>
          <w:p w:rsidR="00D757BA" w:rsidRDefault="00645129">
            <w:pPr>
              <w:jc w:val="center"/>
              <w:rPr>
                <w:szCs w:val="21"/>
              </w:rPr>
            </w:pPr>
            <w:r>
              <w:rPr>
                <w:szCs w:val="21"/>
              </w:rPr>
              <w:t>8</w:t>
            </w:r>
          </w:p>
        </w:tc>
        <w:tc>
          <w:tcPr>
            <w:tcW w:w="992" w:type="dxa"/>
            <w:tcBorders>
              <w:top w:val="nil"/>
              <w:left w:val="nil"/>
              <w:bottom w:val="single" w:sz="4" w:space="0" w:color="auto"/>
              <w:right w:val="single" w:sz="4" w:space="0" w:color="auto"/>
            </w:tcBorders>
            <w:vAlign w:val="center"/>
          </w:tcPr>
          <w:p w:rsidR="00D757BA" w:rsidRDefault="00D757BA">
            <w:pPr>
              <w:jc w:val="center"/>
              <w:rPr>
                <w:szCs w:val="21"/>
              </w:rPr>
            </w:pPr>
          </w:p>
        </w:tc>
        <w:tc>
          <w:tcPr>
            <w:tcW w:w="7161" w:type="dxa"/>
            <w:tcBorders>
              <w:top w:val="nil"/>
              <w:left w:val="nil"/>
              <w:bottom w:val="single" w:sz="4" w:space="0" w:color="auto"/>
              <w:right w:val="single" w:sz="4" w:space="0" w:color="auto"/>
            </w:tcBorders>
            <w:vAlign w:val="center"/>
          </w:tcPr>
          <w:p w:rsidR="00D757BA" w:rsidRDefault="00645129">
            <w:pPr>
              <w:rPr>
                <w:kern w:val="0"/>
                <w:szCs w:val="21"/>
              </w:rPr>
            </w:pPr>
            <w:r>
              <w:rPr>
                <w:kern w:val="0"/>
                <w:szCs w:val="21"/>
              </w:rPr>
              <w:t>指高校毕业生接受本次就业服务的具体日期，包括年、月、日，表示方式为</w:t>
            </w:r>
            <w:r>
              <w:rPr>
                <w:kern w:val="0"/>
                <w:szCs w:val="21"/>
              </w:rPr>
              <w:t>YYYYMMDD</w:t>
            </w:r>
            <w:r>
              <w:rPr>
                <w:kern w:val="0"/>
                <w:szCs w:val="21"/>
              </w:rPr>
              <w:t>。</w:t>
            </w:r>
          </w:p>
        </w:tc>
      </w:tr>
    </w:tbl>
    <w:p w:rsidR="00D757BA" w:rsidRDefault="00645129">
      <w:pPr>
        <w:snapToGrid w:val="0"/>
        <w:spacing w:line="320" w:lineRule="exact"/>
        <w:ind w:firstLineChars="196" w:firstLine="433"/>
        <w:outlineLvl w:val="0"/>
        <w:rPr>
          <w:b/>
          <w:sz w:val="22"/>
        </w:rPr>
      </w:pPr>
      <w:r>
        <w:rPr>
          <w:b/>
          <w:sz w:val="22"/>
        </w:rPr>
        <w:t>（三）</w:t>
      </w:r>
      <w:r w:rsidR="00334091">
        <w:rPr>
          <w:rFonts w:hint="eastAsia"/>
          <w:b/>
          <w:sz w:val="22"/>
        </w:rPr>
        <w:t>高校毕业生</w:t>
      </w:r>
      <w:r>
        <w:rPr>
          <w:b/>
          <w:sz w:val="22"/>
        </w:rPr>
        <w:t>就业政策享受情况表</w:t>
      </w:r>
      <w:r>
        <w:rPr>
          <w:b/>
          <w:sz w:val="22"/>
        </w:rPr>
        <w:tab/>
        <w:t>DY17</w:t>
      </w:r>
    </w:p>
    <w:p w:rsidR="00D757BA" w:rsidRDefault="00645129" w:rsidP="0091520C">
      <w:pPr>
        <w:snapToGrid w:val="0"/>
        <w:spacing w:beforeLines="25" w:afterLines="25"/>
        <w:ind w:firstLineChars="196" w:firstLine="431"/>
        <w:rPr>
          <w:sz w:val="22"/>
        </w:rPr>
      </w:pPr>
      <w:r>
        <w:rPr>
          <w:sz w:val="22"/>
        </w:rPr>
        <w:t>每期上报信息范围：所有</w:t>
      </w:r>
      <w:r w:rsidR="00334091">
        <w:rPr>
          <w:rFonts w:hint="eastAsia"/>
          <w:sz w:val="22"/>
        </w:rPr>
        <w:t>离校未就业</w:t>
      </w:r>
      <w:r>
        <w:rPr>
          <w:sz w:val="22"/>
        </w:rPr>
        <w:t>高校毕业生享受就业政策的情况</w:t>
      </w:r>
    </w:p>
    <w:p w:rsidR="00D757BA" w:rsidRDefault="00645129">
      <w:pPr>
        <w:snapToGrid w:val="0"/>
        <w:spacing w:line="320" w:lineRule="exact"/>
        <w:ind w:firstLineChars="196" w:firstLine="431"/>
        <w:rPr>
          <w:sz w:val="22"/>
        </w:rPr>
      </w:pPr>
      <w:r>
        <w:rPr>
          <w:sz w:val="22"/>
        </w:rPr>
        <w:t>本表中，行政区划代码、数据期别、公民身份号码（社会保障号码）、姓名四项指标不得为空。其中，公民身份号码（社会保障号码）与享受政策类型、核准日期的组合不能重复。</w:t>
      </w:r>
    </w:p>
    <w:p w:rsidR="00D757BA" w:rsidRDefault="00D757BA">
      <w:pPr>
        <w:snapToGrid w:val="0"/>
        <w:spacing w:line="320" w:lineRule="exact"/>
        <w:ind w:firstLineChars="196" w:firstLine="431"/>
        <w:rPr>
          <w:sz w:val="22"/>
        </w:rPr>
      </w:pPr>
    </w:p>
    <w:tbl>
      <w:tblPr>
        <w:tblW w:w="13897"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714"/>
        <w:gridCol w:w="1843"/>
        <w:gridCol w:w="1043"/>
        <w:gridCol w:w="1050"/>
        <w:gridCol w:w="1050"/>
        <w:gridCol w:w="1130"/>
        <w:gridCol w:w="7067"/>
      </w:tblGrid>
      <w:tr w:rsidR="00D757BA">
        <w:trPr>
          <w:trHeight w:val="270"/>
          <w:tblHeader/>
        </w:trPr>
        <w:tc>
          <w:tcPr>
            <w:tcW w:w="714" w:type="dxa"/>
            <w:vAlign w:val="center"/>
          </w:tcPr>
          <w:p w:rsidR="00D757BA" w:rsidRDefault="00645129" w:rsidP="0091520C">
            <w:pPr>
              <w:widowControl/>
              <w:snapToGrid w:val="0"/>
              <w:spacing w:beforeLines="50" w:afterLines="50"/>
              <w:jc w:val="center"/>
              <w:rPr>
                <w:b/>
                <w:bCs/>
                <w:kern w:val="0"/>
                <w:szCs w:val="21"/>
              </w:rPr>
            </w:pPr>
            <w:r>
              <w:rPr>
                <w:b/>
                <w:bCs/>
                <w:kern w:val="0"/>
                <w:szCs w:val="21"/>
              </w:rPr>
              <w:lastRenderedPageBreak/>
              <w:t>序号</w:t>
            </w:r>
          </w:p>
        </w:tc>
        <w:tc>
          <w:tcPr>
            <w:tcW w:w="1843" w:type="dxa"/>
            <w:vAlign w:val="center"/>
          </w:tcPr>
          <w:p w:rsidR="00D757BA" w:rsidRDefault="00645129" w:rsidP="0091520C">
            <w:pPr>
              <w:widowControl/>
              <w:snapToGrid w:val="0"/>
              <w:spacing w:beforeLines="50" w:afterLines="50"/>
              <w:jc w:val="center"/>
              <w:rPr>
                <w:b/>
                <w:bCs/>
                <w:kern w:val="0"/>
                <w:szCs w:val="21"/>
              </w:rPr>
            </w:pPr>
            <w:r>
              <w:rPr>
                <w:b/>
                <w:bCs/>
                <w:kern w:val="0"/>
                <w:szCs w:val="21"/>
              </w:rPr>
              <w:t>指标名称</w:t>
            </w:r>
          </w:p>
        </w:tc>
        <w:tc>
          <w:tcPr>
            <w:tcW w:w="1043" w:type="dxa"/>
            <w:vAlign w:val="center"/>
          </w:tcPr>
          <w:p w:rsidR="00D757BA" w:rsidRDefault="00645129" w:rsidP="0091520C">
            <w:pPr>
              <w:widowControl/>
              <w:snapToGrid w:val="0"/>
              <w:spacing w:beforeLines="50" w:afterLines="50"/>
              <w:jc w:val="center"/>
              <w:rPr>
                <w:b/>
                <w:bCs/>
                <w:kern w:val="0"/>
                <w:szCs w:val="21"/>
              </w:rPr>
            </w:pPr>
            <w:r>
              <w:rPr>
                <w:b/>
                <w:bCs/>
                <w:kern w:val="0"/>
                <w:szCs w:val="21"/>
              </w:rPr>
              <w:t>指标编码</w:t>
            </w:r>
          </w:p>
        </w:tc>
        <w:tc>
          <w:tcPr>
            <w:tcW w:w="1050" w:type="dxa"/>
            <w:vAlign w:val="center"/>
          </w:tcPr>
          <w:p w:rsidR="00D757BA" w:rsidRDefault="00645129" w:rsidP="0091520C">
            <w:pPr>
              <w:widowControl/>
              <w:snapToGrid w:val="0"/>
              <w:spacing w:beforeLines="50" w:afterLines="50"/>
              <w:jc w:val="center"/>
              <w:rPr>
                <w:b/>
                <w:bCs/>
                <w:kern w:val="0"/>
                <w:szCs w:val="21"/>
              </w:rPr>
            </w:pPr>
            <w:r>
              <w:rPr>
                <w:b/>
                <w:bCs/>
                <w:kern w:val="0"/>
                <w:szCs w:val="21"/>
              </w:rPr>
              <w:t>指标类型</w:t>
            </w:r>
          </w:p>
        </w:tc>
        <w:tc>
          <w:tcPr>
            <w:tcW w:w="1050" w:type="dxa"/>
            <w:vAlign w:val="center"/>
          </w:tcPr>
          <w:p w:rsidR="00D757BA" w:rsidRDefault="00645129" w:rsidP="0091520C">
            <w:pPr>
              <w:widowControl/>
              <w:snapToGrid w:val="0"/>
              <w:spacing w:beforeLines="50" w:afterLines="50"/>
              <w:jc w:val="center"/>
              <w:rPr>
                <w:b/>
                <w:bCs/>
                <w:kern w:val="0"/>
                <w:szCs w:val="21"/>
              </w:rPr>
            </w:pPr>
            <w:r>
              <w:rPr>
                <w:b/>
                <w:bCs/>
                <w:kern w:val="0"/>
                <w:szCs w:val="21"/>
              </w:rPr>
              <w:t>指标长度</w:t>
            </w:r>
          </w:p>
        </w:tc>
        <w:tc>
          <w:tcPr>
            <w:tcW w:w="1130" w:type="dxa"/>
            <w:vAlign w:val="center"/>
          </w:tcPr>
          <w:p w:rsidR="00D757BA" w:rsidRDefault="00645129" w:rsidP="0091520C">
            <w:pPr>
              <w:widowControl/>
              <w:snapToGrid w:val="0"/>
              <w:spacing w:beforeLines="50" w:afterLines="50"/>
              <w:jc w:val="center"/>
              <w:rPr>
                <w:b/>
                <w:bCs/>
                <w:kern w:val="0"/>
                <w:szCs w:val="21"/>
              </w:rPr>
            </w:pPr>
            <w:r>
              <w:rPr>
                <w:b/>
                <w:bCs/>
                <w:kern w:val="0"/>
                <w:szCs w:val="21"/>
              </w:rPr>
              <w:t>代码标识</w:t>
            </w:r>
          </w:p>
        </w:tc>
        <w:tc>
          <w:tcPr>
            <w:tcW w:w="7067" w:type="dxa"/>
            <w:vAlign w:val="center"/>
          </w:tcPr>
          <w:p w:rsidR="00D757BA" w:rsidRDefault="00645129" w:rsidP="0091520C">
            <w:pPr>
              <w:widowControl/>
              <w:snapToGrid w:val="0"/>
              <w:spacing w:beforeLines="50" w:afterLines="50"/>
              <w:jc w:val="center"/>
              <w:rPr>
                <w:b/>
                <w:bCs/>
                <w:kern w:val="0"/>
                <w:szCs w:val="21"/>
              </w:rPr>
            </w:pPr>
            <w:r>
              <w:rPr>
                <w:b/>
                <w:bCs/>
                <w:kern w:val="0"/>
                <w:szCs w:val="21"/>
              </w:rPr>
              <w:t>指标释义</w:t>
            </w:r>
          </w:p>
        </w:tc>
      </w:tr>
      <w:tr w:rsidR="00D757BA">
        <w:trPr>
          <w:trHeight w:val="54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行政区划代码</w:t>
            </w:r>
          </w:p>
        </w:tc>
        <w:tc>
          <w:tcPr>
            <w:tcW w:w="1043" w:type="dxa"/>
            <w:vAlign w:val="center"/>
          </w:tcPr>
          <w:p w:rsidR="00D757BA" w:rsidRDefault="00645129">
            <w:pPr>
              <w:spacing w:line="300" w:lineRule="exact"/>
              <w:jc w:val="center"/>
              <w:rPr>
                <w:szCs w:val="21"/>
              </w:rPr>
            </w:pPr>
            <w:r>
              <w:rPr>
                <w:szCs w:val="21"/>
              </w:rPr>
              <w:t>AAB301</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6</w:t>
            </w:r>
          </w:p>
        </w:tc>
        <w:tc>
          <w:tcPr>
            <w:tcW w:w="1130" w:type="dxa"/>
            <w:vAlign w:val="center"/>
          </w:tcPr>
          <w:p w:rsidR="00D757BA" w:rsidRDefault="00645129">
            <w:pPr>
              <w:spacing w:line="300" w:lineRule="exact"/>
              <w:jc w:val="center"/>
              <w:rPr>
                <w:szCs w:val="21"/>
              </w:rPr>
            </w:pPr>
            <w:r>
              <w:rPr>
                <w:szCs w:val="21"/>
              </w:rPr>
              <w:t>Y</w:t>
            </w:r>
          </w:p>
        </w:tc>
        <w:tc>
          <w:tcPr>
            <w:tcW w:w="7067" w:type="dxa"/>
            <w:vAlign w:val="center"/>
          </w:tcPr>
          <w:p w:rsidR="00D757BA" w:rsidRDefault="00645129">
            <w:pPr>
              <w:spacing w:line="300" w:lineRule="exact"/>
              <w:rPr>
                <w:szCs w:val="21"/>
              </w:rPr>
            </w:pPr>
            <w:r>
              <w:rPr>
                <w:szCs w:val="21"/>
              </w:rPr>
              <w:t>指上报数据的公共就业人才服务机构所在地的行政区划代码。具体代码分类参照</w:t>
            </w:r>
            <w:r>
              <w:rPr>
                <w:szCs w:val="21"/>
              </w:rPr>
              <w:t>GB/T 2260-2007</w:t>
            </w:r>
            <w:r>
              <w:rPr>
                <w:szCs w:val="21"/>
              </w:rPr>
              <w:t>《中华人民共和国行政区划代码》，并按统一规则扩充。</w:t>
            </w:r>
          </w:p>
        </w:tc>
      </w:tr>
      <w:tr w:rsidR="00D757BA">
        <w:trPr>
          <w:trHeight w:val="457"/>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数据期别</w:t>
            </w:r>
          </w:p>
        </w:tc>
        <w:tc>
          <w:tcPr>
            <w:tcW w:w="1043" w:type="dxa"/>
            <w:vAlign w:val="center"/>
          </w:tcPr>
          <w:p w:rsidR="00D757BA" w:rsidRDefault="00645129">
            <w:pPr>
              <w:spacing w:line="300" w:lineRule="exact"/>
              <w:jc w:val="center"/>
              <w:rPr>
                <w:szCs w:val="21"/>
              </w:rPr>
            </w:pPr>
            <w:r>
              <w:rPr>
                <w:szCs w:val="21"/>
              </w:rPr>
              <w:t>AAE043</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8</w:t>
            </w:r>
          </w:p>
        </w:tc>
        <w:tc>
          <w:tcPr>
            <w:tcW w:w="1130" w:type="dxa"/>
            <w:vAlign w:val="center"/>
          </w:tcPr>
          <w:p w:rsidR="00D757BA" w:rsidRDefault="00645129">
            <w:pPr>
              <w:spacing w:line="300" w:lineRule="exact"/>
              <w:jc w:val="center"/>
              <w:rPr>
                <w:szCs w:val="21"/>
              </w:rPr>
            </w:pPr>
            <w:r>
              <w:rPr>
                <w:szCs w:val="21"/>
              </w:rPr>
              <w:t xml:space="preserve">　</w:t>
            </w:r>
          </w:p>
        </w:tc>
        <w:tc>
          <w:tcPr>
            <w:tcW w:w="7067" w:type="dxa"/>
            <w:vAlign w:val="center"/>
          </w:tcPr>
          <w:p w:rsidR="00D757BA" w:rsidRDefault="00645129">
            <w:pPr>
              <w:spacing w:line="300" w:lineRule="exact"/>
              <w:rPr>
                <w:szCs w:val="21"/>
              </w:rPr>
            </w:pPr>
            <w:r>
              <w:rPr>
                <w:szCs w:val="21"/>
              </w:rPr>
              <w:t>指上报数据的具体日期，包括年、月、日，表示方式为</w:t>
            </w:r>
            <w:r>
              <w:rPr>
                <w:szCs w:val="21"/>
              </w:rPr>
              <w:t>YYYYMMDD</w:t>
            </w:r>
            <w:r>
              <w:rPr>
                <w:szCs w:val="21"/>
              </w:rPr>
              <w:t>。</w:t>
            </w:r>
          </w:p>
        </w:tc>
      </w:tr>
      <w:tr w:rsidR="00D757BA">
        <w:trPr>
          <w:trHeight w:val="422"/>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姓名</w:t>
            </w:r>
          </w:p>
        </w:tc>
        <w:tc>
          <w:tcPr>
            <w:tcW w:w="1043" w:type="dxa"/>
            <w:vAlign w:val="center"/>
          </w:tcPr>
          <w:p w:rsidR="00D757BA" w:rsidRDefault="00645129">
            <w:pPr>
              <w:spacing w:line="300" w:lineRule="exact"/>
              <w:jc w:val="center"/>
              <w:rPr>
                <w:szCs w:val="21"/>
              </w:rPr>
            </w:pPr>
            <w:r>
              <w:rPr>
                <w:szCs w:val="21"/>
              </w:rPr>
              <w:t>AAC003</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50</w:t>
            </w:r>
          </w:p>
        </w:tc>
        <w:tc>
          <w:tcPr>
            <w:tcW w:w="1130" w:type="dxa"/>
            <w:vAlign w:val="center"/>
          </w:tcPr>
          <w:p w:rsidR="00D757BA" w:rsidRDefault="00645129">
            <w:pPr>
              <w:spacing w:line="300" w:lineRule="exact"/>
              <w:jc w:val="center"/>
              <w:rPr>
                <w:szCs w:val="21"/>
              </w:rPr>
            </w:pPr>
            <w:r>
              <w:rPr>
                <w:szCs w:val="21"/>
              </w:rPr>
              <w:t xml:space="preserve">　</w:t>
            </w:r>
          </w:p>
        </w:tc>
        <w:tc>
          <w:tcPr>
            <w:tcW w:w="7067" w:type="dxa"/>
            <w:vAlign w:val="center"/>
          </w:tcPr>
          <w:p w:rsidR="00D757BA" w:rsidRDefault="00645129">
            <w:pPr>
              <w:spacing w:line="300" w:lineRule="exact"/>
              <w:rPr>
                <w:szCs w:val="21"/>
              </w:rPr>
            </w:pPr>
            <w:r>
              <w:rPr>
                <w:szCs w:val="21"/>
              </w:rPr>
              <w:t>指享受就业政策对象的姓名，以有效居民身份证的内容为准。</w:t>
            </w:r>
          </w:p>
        </w:tc>
      </w:tr>
      <w:tr w:rsidR="00D757BA">
        <w:trPr>
          <w:trHeight w:val="54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公民身份号码</w:t>
            </w:r>
            <w:r>
              <w:rPr>
                <w:rFonts w:hint="eastAsia"/>
                <w:szCs w:val="21"/>
              </w:rPr>
              <w:t>（</w:t>
            </w:r>
            <w:r>
              <w:rPr>
                <w:szCs w:val="21"/>
              </w:rPr>
              <w:t>社会保障号码</w:t>
            </w:r>
            <w:r>
              <w:rPr>
                <w:rFonts w:hint="eastAsia"/>
                <w:szCs w:val="21"/>
              </w:rPr>
              <w:t>）</w:t>
            </w:r>
          </w:p>
        </w:tc>
        <w:tc>
          <w:tcPr>
            <w:tcW w:w="1043" w:type="dxa"/>
            <w:vAlign w:val="center"/>
          </w:tcPr>
          <w:p w:rsidR="00D757BA" w:rsidRDefault="00645129">
            <w:pPr>
              <w:spacing w:line="300" w:lineRule="exact"/>
              <w:jc w:val="center"/>
              <w:rPr>
                <w:szCs w:val="21"/>
              </w:rPr>
            </w:pPr>
            <w:r>
              <w:rPr>
                <w:szCs w:val="21"/>
              </w:rPr>
              <w:t>AAC002</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18</w:t>
            </w:r>
          </w:p>
        </w:tc>
        <w:tc>
          <w:tcPr>
            <w:tcW w:w="1130" w:type="dxa"/>
            <w:vAlign w:val="center"/>
          </w:tcPr>
          <w:p w:rsidR="00D757BA" w:rsidRDefault="00645129">
            <w:pPr>
              <w:spacing w:line="300" w:lineRule="exact"/>
              <w:jc w:val="center"/>
              <w:rPr>
                <w:szCs w:val="21"/>
              </w:rPr>
            </w:pPr>
            <w:r>
              <w:rPr>
                <w:szCs w:val="21"/>
              </w:rPr>
              <w:t xml:space="preserve">　</w:t>
            </w:r>
          </w:p>
        </w:tc>
        <w:tc>
          <w:tcPr>
            <w:tcW w:w="7067" w:type="dxa"/>
            <w:vAlign w:val="center"/>
          </w:tcPr>
          <w:p w:rsidR="00D757BA" w:rsidRDefault="00645129">
            <w:pPr>
              <w:spacing w:line="300" w:lineRule="exact"/>
              <w:rPr>
                <w:szCs w:val="21"/>
              </w:rPr>
            </w:pPr>
            <w:r>
              <w:rPr>
                <w:rFonts w:hint="eastAsia"/>
                <w:szCs w:val="21"/>
              </w:rPr>
              <w:t>指高校毕业生有效居民身份证的公民身份号码，即高校毕业生的社会保障号码。</w:t>
            </w:r>
          </w:p>
        </w:tc>
      </w:tr>
      <w:tr w:rsidR="00D757BA">
        <w:trPr>
          <w:trHeight w:val="493"/>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个人编号</w:t>
            </w:r>
          </w:p>
        </w:tc>
        <w:tc>
          <w:tcPr>
            <w:tcW w:w="1043" w:type="dxa"/>
            <w:vAlign w:val="center"/>
          </w:tcPr>
          <w:p w:rsidR="00D757BA" w:rsidRDefault="00645129">
            <w:pPr>
              <w:spacing w:line="300" w:lineRule="exact"/>
              <w:jc w:val="center"/>
              <w:rPr>
                <w:szCs w:val="21"/>
              </w:rPr>
            </w:pPr>
            <w:r>
              <w:rPr>
                <w:szCs w:val="21"/>
              </w:rPr>
              <w:t>AAC001</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20</w:t>
            </w:r>
          </w:p>
        </w:tc>
        <w:tc>
          <w:tcPr>
            <w:tcW w:w="1130" w:type="dxa"/>
            <w:vAlign w:val="center"/>
          </w:tcPr>
          <w:p w:rsidR="00D757BA" w:rsidRDefault="00645129">
            <w:pPr>
              <w:spacing w:line="300" w:lineRule="exact"/>
              <w:jc w:val="center"/>
              <w:rPr>
                <w:szCs w:val="21"/>
              </w:rPr>
            </w:pPr>
            <w:r>
              <w:rPr>
                <w:szCs w:val="21"/>
              </w:rPr>
              <w:t xml:space="preserve">　</w:t>
            </w:r>
          </w:p>
        </w:tc>
        <w:tc>
          <w:tcPr>
            <w:tcW w:w="7067" w:type="dxa"/>
            <w:vAlign w:val="center"/>
          </w:tcPr>
          <w:p w:rsidR="00D757BA" w:rsidRDefault="00645129">
            <w:pPr>
              <w:spacing w:line="300" w:lineRule="exact"/>
              <w:rPr>
                <w:szCs w:val="21"/>
              </w:rPr>
            </w:pPr>
            <w:r>
              <w:rPr>
                <w:szCs w:val="21"/>
              </w:rPr>
              <w:t>指公共就业人才服务机构在信息系统中为享受就业政策对象编制的本地唯一识别号码。</w:t>
            </w:r>
          </w:p>
        </w:tc>
      </w:tr>
      <w:tr w:rsidR="00D757BA">
        <w:trPr>
          <w:trHeight w:val="27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核准日期</w:t>
            </w:r>
          </w:p>
        </w:tc>
        <w:tc>
          <w:tcPr>
            <w:tcW w:w="1043" w:type="dxa"/>
            <w:vAlign w:val="center"/>
          </w:tcPr>
          <w:p w:rsidR="00D757BA" w:rsidRDefault="00645129">
            <w:pPr>
              <w:spacing w:line="300" w:lineRule="exact"/>
              <w:jc w:val="center"/>
              <w:rPr>
                <w:szCs w:val="21"/>
              </w:rPr>
            </w:pPr>
            <w:r>
              <w:rPr>
                <w:szCs w:val="21"/>
              </w:rPr>
              <w:t>AAE034</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8</w:t>
            </w:r>
          </w:p>
        </w:tc>
        <w:tc>
          <w:tcPr>
            <w:tcW w:w="1130" w:type="dxa"/>
            <w:vAlign w:val="center"/>
          </w:tcPr>
          <w:p w:rsidR="00D757BA" w:rsidRDefault="00645129">
            <w:pPr>
              <w:spacing w:line="300" w:lineRule="exact"/>
              <w:jc w:val="center"/>
              <w:rPr>
                <w:szCs w:val="21"/>
              </w:rPr>
            </w:pPr>
            <w:r>
              <w:rPr>
                <w:szCs w:val="21"/>
              </w:rPr>
              <w:t xml:space="preserve">　</w:t>
            </w:r>
          </w:p>
        </w:tc>
        <w:tc>
          <w:tcPr>
            <w:tcW w:w="7067" w:type="dxa"/>
            <w:vAlign w:val="center"/>
          </w:tcPr>
          <w:p w:rsidR="00D757BA" w:rsidRDefault="00645129">
            <w:pPr>
              <w:spacing w:line="300" w:lineRule="exact"/>
              <w:rPr>
                <w:szCs w:val="21"/>
              </w:rPr>
            </w:pPr>
            <w:r>
              <w:rPr>
                <w:szCs w:val="21"/>
              </w:rPr>
              <w:t>指核准</w:t>
            </w:r>
            <w:r>
              <w:rPr>
                <w:rFonts w:hint="eastAsia"/>
                <w:szCs w:val="21"/>
              </w:rPr>
              <w:t>高校毕业生</w:t>
            </w:r>
            <w:r>
              <w:rPr>
                <w:szCs w:val="21"/>
              </w:rPr>
              <w:t>享受相关就业扶持政策的日期，包括年、月、日，表示方式为</w:t>
            </w:r>
            <w:r>
              <w:rPr>
                <w:szCs w:val="21"/>
              </w:rPr>
              <w:t>YYYYMMDD</w:t>
            </w:r>
            <w:r>
              <w:rPr>
                <w:szCs w:val="21"/>
              </w:rPr>
              <w:t>。</w:t>
            </w:r>
          </w:p>
        </w:tc>
      </w:tr>
      <w:tr w:rsidR="00D757BA">
        <w:trPr>
          <w:trHeight w:val="27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享受政策类型</w:t>
            </w:r>
          </w:p>
        </w:tc>
        <w:tc>
          <w:tcPr>
            <w:tcW w:w="1043" w:type="dxa"/>
            <w:vAlign w:val="center"/>
          </w:tcPr>
          <w:p w:rsidR="00D757BA" w:rsidRDefault="00645129">
            <w:pPr>
              <w:spacing w:line="300" w:lineRule="exact"/>
              <w:jc w:val="center"/>
              <w:rPr>
                <w:szCs w:val="21"/>
              </w:rPr>
            </w:pPr>
            <w:r>
              <w:rPr>
                <w:szCs w:val="21"/>
              </w:rPr>
              <w:t>ADC450</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3</w:t>
            </w:r>
          </w:p>
        </w:tc>
        <w:tc>
          <w:tcPr>
            <w:tcW w:w="1130" w:type="dxa"/>
            <w:vAlign w:val="center"/>
          </w:tcPr>
          <w:p w:rsidR="00D757BA" w:rsidRDefault="00645129">
            <w:pPr>
              <w:spacing w:line="300" w:lineRule="exact"/>
              <w:jc w:val="center"/>
              <w:rPr>
                <w:szCs w:val="21"/>
              </w:rPr>
            </w:pPr>
            <w:r>
              <w:rPr>
                <w:szCs w:val="21"/>
              </w:rPr>
              <w:t>Y</w:t>
            </w:r>
          </w:p>
        </w:tc>
        <w:tc>
          <w:tcPr>
            <w:tcW w:w="7067" w:type="dxa"/>
            <w:vAlign w:val="center"/>
          </w:tcPr>
          <w:p w:rsidR="00D757BA" w:rsidRDefault="00645129">
            <w:pPr>
              <w:spacing w:line="300" w:lineRule="exact"/>
              <w:rPr>
                <w:szCs w:val="21"/>
              </w:rPr>
            </w:pPr>
            <w:r>
              <w:rPr>
                <w:szCs w:val="21"/>
              </w:rPr>
              <w:t>指核准</w:t>
            </w:r>
            <w:r>
              <w:rPr>
                <w:rFonts w:hint="eastAsia"/>
                <w:szCs w:val="21"/>
              </w:rPr>
              <w:t>高校毕业生</w:t>
            </w:r>
            <w:r>
              <w:rPr>
                <w:szCs w:val="21"/>
              </w:rPr>
              <w:t>享受相关就业扶持政策的具体类型。本指标仅填写一种类型，</w:t>
            </w:r>
            <w:r>
              <w:rPr>
                <w:rFonts w:hint="eastAsia"/>
                <w:szCs w:val="21"/>
              </w:rPr>
              <w:t>高校毕业生</w:t>
            </w:r>
            <w:r w:rsidR="00334091">
              <w:rPr>
                <w:szCs w:val="21"/>
              </w:rPr>
              <w:t>被核准可以同时享受多种就业</w:t>
            </w:r>
            <w:r w:rsidR="00334091">
              <w:rPr>
                <w:rFonts w:hint="eastAsia"/>
                <w:szCs w:val="21"/>
              </w:rPr>
              <w:t>扶持</w:t>
            </w:r>
            <w:r>
              <w:rPr>
                <w:szCs w:val="21"/>
              </w:rPr>
              <w:t>政策的，应拆分为多条记录进行存储。</w:t>
            </w:r>
          </w:p>
        </w:tc>
      </w:tr>
      <w:tr w:rsidR="00D757BA">
        <w:trPr>
          <w:trHeight w:val="27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享受政策金额</w:t>
            </w:r>
          </w:p>
        </w:tc>
        <w:tc>
          <w:tcPr>
            <w:tcW w:w="1043" w:type="dxa"/>
            <w:vAlign w:val="center"/>
          </w:tcPr>
          <w:p w:rsidR="00D757BA" w:rsidRDefault="00645129">
            <w:pPr>
              <w:spacing w:line="300" w:lineRule="exact"/>
              <w:jc w:val="center"/>
              <w:rPr>
                <w:szCs w:val="21"/>
              </w:rPr>
            </w:pPr>
            <w:r>
              <w:rPr>
                <w:szCs w:val="21"/>
              </w:rPr>
              <w:t>ADC451</w:t>
            </w:r>
          </w:p>
        </w:tc>
        <w:tc>
          <w:tcPr>
            <w:tcW w:w="1050" w:type="dxa"/>
            <w:vAlign w:val="center"/>
          </w:tcPr>
          <w:p w:rsidR="00D757BA" w:rsidRDefault="00645129">
            <w:pPr>
              <w:spacing w:line="300" w:lineRule="exact"/>
              <w:jc w:val="center"/>
              <w:rPr>
                <w:szCs w:val="21"/>
              </w:rPr>
            </w:pPr>
            <w:r>
              <w:rPr>
                <w:szCs w:val="21"/>
              </w:rPr>
              <w:t>N</w:t>
            </w:r>
          </w:p>
        </w:tc>
        <w:tc>
          <w:tcPr>
            <w:tcW w:w="1050" w:type="dxa"/>
            <w:vAlign w:val="center"/>
          </w:tcPr>
          <w:p w:rsidR="00D757BA" w:rsidRDefault="00645129">
            <w:pPr>
              <w:spacing w:line="300" w:lineRule="exact"/>
              <w:jc w:val="center"/>
              <w:rPr>
                <w:szCs w:val="21"/>
              </w:rPr>
            </w:pPr>
            <w:r>
              <w:rPr>
                <w:szCs w:val="21"/>
              </w:rPr>
              <w:t>8</w:t>
            </w:r>
          </w:p>
        </w:tc>
        <w:tc>
          <w:tcPr>
            <w:tcW w:w="1130" w:type="dxa"/>
            <w:vAlign w:val="center"/>
          </w:tcPr>
          <w:p w:rsidR="00D757BA" w:rsidRDefault="00645129">
            <w:pPr>
              <w:spacing w:line="300" w:lineRule="exact"/>
              <w:jc w:val="center"/>
              <w:rPr>
                <w:szCs w:val="21"/>
              </w:rPr>
            </w:pPr>
            <w:r>
              <w:rPr>
                <w:szCs w:val="21"/>
              </w:rPr>
              <w:t xml:space="preserve">　</w:t>
            </w:r>
          </w:p>
        </w:tc>
        <w:tc>
          <w:tcPr>
            <w:tcW w:w="7067" w:type="dxa"/>
            <w:vAlign w:val="center"/>
          </w:tcPr>
          <w:p w:rsidR="00D757BA" w:rsidRDefault="00645129" w:rsidP="00334091">
            <w:pPr>
              <w:spacing w:line="300" w:lineRule="exact"/>
              <w:rPr>
                <w:szCs w:val="21"/>
              </w:rPr>
            </w:pPr>
            <w:r>
              <w:rPr>
                <w:szCs w:val="21"/>
              </w:rPr>
              <w:t>指核准</w:t>
            </w:r>
            <w:r>
              <w:rPr>
                <w:rFonts w:hint="eastAsia"/>
                <w:szCs w:val="21"/>
              </w:rPr>
              <w:t>高校毕业生</w:t>
            </w:r>
            <w:r>
              <w:rPr>
                <w:szCs w:val="21"/>
              </w:rPr>
              <w:t>本次享受相关政策的具体补贴金额</w:t>
            </w:r>
            <w:r>
              <w:rPr>
                <w:rFonts w:hint="eastAsia"/>
                <w:szCs w:val="21"/>
              </w:rPr>
              <w:t>。</w:t>
            </w:r>
          </w:p>
        </w:tc>
      </w:tr>
      <w:tr w:rsidR="00D757BA">
        <w:trPr>
          <w:trHeight w:val="27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享受主体</w:t>
            </w:r>
          </w:p>
        </w:tc>
        <w:tc>
          <w:tcPr>
            <w:tcW w:w="1043" w:type="dxa"/>
            <w:vAlign w:val="center"/>
          </w:tcPr>
          <w:p w:rsidR="00D757BA" w:rsidRDefault="00645129">
            <w:pPr>
              <w:spacing w:line="300" w:lineRule="exact"/>
              <w:jc w:val="center"/>
              <w:rPr>
                <w:szCs w:val="21"/>
              </w:rPr>
            </w:pPr>
            <w:r>
              <w:rPr>
                <w:szCs w:val="21"/>
              </w:rPr>
              <w:t>ADC452</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2</w:t>
            </w:r>
          </w:p>
        </w:tc>
        <w:tc>
          <w:tcPr>
            <w:tcW w:w="1130" w:type="dxa"/>
            <w:vAlign w:val="center"/>
          </w:tcPr>
          <w:p w:rsidR="00D757BA" w:rsidRDefault="00645129">
            <w:pPr>
              <w:spacing w:line="300" w:lineRule="exact"/>
              <w:jc w:val="center"/>
              <w:rPr>
                <w:szCs w:val="21"/>
              </w:rPr>
            </w:pPr>
            <w:r>
              <w:rPr>
                <w:szCs w:val="21"/>
              </w:rPr>
              <w:t>Y</w:t>
            </w:r>
          </w:p>
        </w:tc>
        <w:tc>
          <w:tcPr>
            <w:tcW w:w="7067" w:type="dxa"/>
            <w:vAlign w:val="center"/>
          </w:tcPr>
          <w:p w:rsidR="00D757BA" w:rsidRDefault="00645129">
            <w:pPr>
              <w:spacing w:line="300" w:lineRule="exact"/>
              <w:rPr>
                <w:szCs w:val="21"/>
              </w:rPr>
            </w:pPr>
            <w:r>
              <w:rPr>
                <w:szCs w:val="21"/>
              </w:rPr>
              <w:t>指本次就业政策的具体享受主体。类型主要分为三类：本人享受、就业单位享受、服务机构（职介机构、培训机构、鉴定机构）享受等。</w:t>
            </w:r>
          </w:p>
        </w:tc>
      </w:tr>
      <w:tr w:rsidR="00D757BA">
        <w:trPr>
          <w:trHeight w:val="27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政策享受开始日期</w:t>
            </w:r>
          </w:p>
        </w:tc>
        <w:tc>
          <w:tcPr>
            <w:tcW w:w="1043" w:type="dxa"/>
            <w:vAlign w:val="center"/>
          </w:tcPr>
          <w:p w:rsidR="00D757BA" w:rsidRDefault="00645129">
            <w:pPr>
              <w:spacing w:line="300" w:lineRule="exact"/>
              <w:jc w:val="center"/>
              <w:rPr>
                <w:szCs w:val="21"/>
              </w:rPr>
            </w:pPr>
            <w:r>
              <w:rPr>
                <w:szCs w:val="21"/>
              </w:rPr>
              <w:t>AAE030</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8</w:t>
            </w:r>
          </w:p>
        </w:tc>
        <w:tc>
          <w:tcPr>
            <w:tcW w:w="1130" w:type="dxa"/>
            <w:vAlign w:val="center"/>
          </w:tcPr>
          <w:p w:rsidR="00D757BA" w:rsidRDefault="00645129">
            <w:pPr>
              <w:spacing w:line="300" w:lineRule="exact"/>
              <w:jc w:val="center"/>
              <w:rPr>
                <w:szCs w:val="21"/>
              </w:rPr>
            </w:pPr>
            <w:r>
              <w:rPr>
                <w:szCs w:val="21"/>
              </w:rPr>
              <w:t xml:space="preserve">　</w:t>
            </w:r>
          </w:p>
        </w:tc>
        <w:tc>
          <w:tcPr>
            <w:tcW w:w="7067" w:type="dxa"/>
            <w:vAlign w:val="center"/>
          </w:tcPr>
          <w:p w:rsidR="00D757BA" w:rsidRDefault="00645129">
            <w:pPr>
              <w:spacing w:line="300" w:lineRule="exact"/>
              <w:rPr>
                <w:szCs w:val="21"/>
              </w:rPr>
            </w:pPr>
            <w:r>
              <w:rPr>
                <w:szCs w:val="21"/>
              </w:rPr>
              <w:t>指</w:t>
            </w:r>
            <w:r>
              <w:rPr>
                <w:rFonts w:hint="eastAsia"/>
                <w:szCs w:val="21"/>
              </w:rPr>
              <w:t>高校毕业生</w:t>
            </w:r>
            <w:r>
              <w:rPr>
                <w:szCs w:val="21"/>
              </w:rPr>
              <w:t>所享受就业扶持政策的开始日期，包括年、月、日，表示方式为</w:t>
            </w:r>
            <w:r>
              <w:rPr>
                <w:szCs w:val="21"/>
              </w:rPr>
              <w:t>YYYYMMDD</w:t>
            </w:r>
            <w:r>
              <w:rPr>
                <w:szCs w:val="21"/>
              </w:rPr>
              <w:t>。就业扶持政策没有享受期限的，本指标项为空。</w:t>
            </w:r>
          </w:p>
        </w:tc>
      </w:tr>
      <w:tr w:rsidR="00D757BA">
        <w:trPr>
          <w:trHeight w:val="27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政策享受终止日期</w:t>
            </w:r>
          </w:p>
        </w:tc>
        <w:tc>
          <w:tcPr>
            <w:tcW w:w="1043" w:type="dxa"/>
            <w:vAlign w:val="center"/>
          </w:tcPr>
          <w:p w:rsidR="00D757BA" w:rsidRDefault="00645129">
            <w:pPr>
              <w:spacing w:line="300" w:lineRule="exact"/>
              <w:jc w:val="center"/>
              <w:rPr>
                <w:szCs w:val="21"/>
              </w:rPr>
            </w:pPr>
            <w:r>
              <w:rPr>
                <w:szCs w:val="21"/>
              </w:rPr>
              <w:t>AAE031</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8</w:t>
            </w:r>
          </w:p>
        </w:tc>
        <w:tc>
          <w:tcPr>
            <w:tcW w:w="1130" w:type="dxa"/>
            <w:vAlign w:val="center"/>
          </w:tcPr>
          <w:p w:rsidR="00D757BA" w:rsidRDefault="00645129">
            <w:pPr>
              <w:spacing w:line="300" w:lineRule="exact"/>
              <w:jc w:val="center"/>
              <w:rPr>
                <w:szCs w:val="21"/>
              </w:rPr>
            </w:pPr>
            <w:r>
              <w:rPr>
                <w:szCs w:val="21"/>
              </w:rPr>
              <w:t xml:space="preserve">　</w:t>
            </w:r>
          </w:p>
        </w:tc>
        <w:tc>
          <w:tcPr>
            <w:tcW w:w="7067" w:type="dxa"/>
            <w:vAlign w:val="center"/>
          </w:tcPr>
          <w:p w:rsidR="00D757BA" w:rsidRDefault="00645129">
            <w:pPr>
              <w:spacing w:line="300" w:lineRule="exact"/>
              <w:rPr>
                <w:szCs w:val="21"/>
              </w:rPr>
            </w:pPr>
            <w:r>
              <w:rPr>
                <w:szCs w:val="21"/>
              </w:rPr>
              <w:t>指</w:t>
            </w:r>
            <w:r>
              <w:rPr>
                <w:rFonts w:hint="eastAsia"/>
                <w:szCs w:val="21"/>
              </w:rPr>
              <w:t>高校毕业生</w:t>
            </w:r>
            <w:r>
              <w:rPr>
                <w:szCs w:val="21"/>
              </w:rPr>
              <w:t>所享受就业扶持政策的终止日期，包括年、月、日，表示方式为</w:t>
            </w:r>
            <w:r>
              <w:rPr>
                <w:szCs w:val="21"/>
              </w:rPr>
              <w:t>YYYYMMDD</w:t>
            </w:r>
            <w:r>
              <w:rPr>
                <w:szCs w:val="21"/>
              </w:rPr>
              <w:t>。就业扶持政策没有享受期限的，本指标项为空。</w:t>
            </w:r>
          </w:p>
        </w:tc>
      </w:tr>
      <w:tr w:rsidR="00D757BA">
        <w:trPr>
          <w:trHeight w:val="27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经办日期</w:t>
            </w:r>
          </w:p>
        </w:tc>
        <w:tc>
          <w:tcPr>
            <w:tcW w:w="1043" w:type="dxa"/>
            <w:vAlign w:val="center"/>
          </w:tcPr>
          <w:p w:rsidR="00D757BA" w:rsidRDefault="00645129">
            <w:pPr>
              <w:spacing w:line="300" w:lineRule="exact"/>
              <w:jc w:val="center"/>
              <w:rPr>
                <w:szCs w:val="21"/>
              </w:rPr>
            </w:pPr>
            <w:r>
              <w:rPr>
                <w:szCs w:val="21"/>
              </w:rPr>
              <w:t>AAE036</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8</w:t>
            </w:r>
          </w:p>
        </w:tc>
        <w:tc>
          <w:tcPr>
            <w:tcW w:w="1130" w:type="dxa"/>
            <w:vAlign w:val="center"/>
          </w:tcPr>
          <w:p w:rsidR="00D757BA" w:rsidRDefault="00645129">
            <w:pPr>
              <w:spacing w:line="300" w:lineRule="exact"/>
              <w:jc w:val="center"/>
              <w:rPr>
                <w:szCs w:val="21"/>
              </w:rPr>
            </w:pPr>
            <w:r>
              <w:rPr>
                <w:szCs w:val="21"/>
              </w:rPr>
              <w:t xml:space="preserve">　</w:t>
            </w:r>
          </w:p>
        </w:tc>
        <w:tc>
          <w:tcPr>
            <w:tcW w:w="7067" w:type="dxa"/>
            <w:vAlign w:val="center"/>
          </w:tcPr>
          <w:p w:rsidR="00D757BA" w:rsidRDefault="00645129">
            <w:pPr>
              <w:spacing w:line="300" w:lineRule="exact"/>
              <w:rPr>
                <w:szCs w:val="21"/>
              </w:rPr>
            </w:pPr>
            <w:r>
              <w:rPr>
                <w:szCs w:val="21"/>
              </w:rPr>
              <w:t>指为</w:t>
            </w:r>
            <w:r>
              <w:rPr>
                <w:rFonts w:hint="eastAsia"/>
                <w:szCs w:val="21"/>
              </w:rPr>
              <w:t>高校毕业生</w:t>
            </w:r>
            <w:r>
              <w:rPr>
                <w:szCs w:val="21"/>
              </w:rPr>
              <w:t>办理享受就业扶持政策的具体日期，包括年、月、日，表示方式为</w:t>
            </w:r>
            <w:r>
              <w:rPr>
                <w:szCs w:val="21"/>
              </w:rPr>
              <w:t>YYYYMMDD</w:t>
            </w:r>
            <w:r>
              <w:rPr>
                <w:szCs w:val="21"/>
              </w:rPr>
              <w:t>。</w:t>
            </w:r>
          </w:p>
        </w:tc>
      </w:tr>
      <w:tr w:rsidR="00D757BA">
        <w:trPr>
          <w:trHeight w:val="270"/>
        </w:trPr>
        <w:tc>
          <w:tcPr>
            <w:tcW w:w="714" w:type="dxa"/>
            <w:vAlign w:val="center"/>
          </w:tcPr>
          <w:p w:rsidR="00D757BA" w:rsidRDefault="00D757BA">
            <w:pPr>
              <w:widowControl/>
              <w:numPr>
                <w:ilvl w:val="0"/>
                <w:numId w:val="3"/>
              </w:numPr>
              <w:ind w:rightChars="-42" w:right="-88"/>
              <w:jc w:val="center"/>
              <w:rPr>
                <w:kern w:val="0"/>
                <w:szCs w:val="21"/>
              </w:rPr>
            </w:pPr>
          </w:p>
        </w:tc>
        <w:tc>
          <w:tcPr>
            <w:tcW w:w="1843" w:type="dxa"/>
            <w:vAlign w:val="center"/>
          </w:tcPr>
          <w:p w:rsidR="00D757BA" w:rsidRDefault="00645129">
            <w:pPr>
              <w:spacing w:line="300" w:lineRule="exact"/>
              <w:rPr>
                <w:szCs w:val="21"/>
              </w:rPr>
            </w:pPr>
            <w:r>
              <w:rPr>
                <w:szCs w:val="21"/>
              </w:rPr>
              <w:t>经办机构所在地行政区划代码</w:t>
            </w:r>
          </w:p>
        </w:tc>
        <w:tc>
          <w:tcPr>
            <w:tcW w:w="1043" w:type="dxa"/>
            <w:vAlign w:val="center"/>
          </w:tcPr>
          <w:p w:rsidR="00D757BA" w:rsidRDefault="00645129">
            <w:pPr>
              <w:spacing w:line="300" w:lineRule="exact"/>
              <w:jc w:val="center"/>
              <w:rPr>
                <w:szCs w:val="21"/>
              </w:rPr>
            </w:pPr>
            <w:r>
              <w:rPr>
                <w:szCs w:val="21"/>
              </w:rPr>
              <w:t>AAB299</w:t>
            </w:r>
          </w:p>
        </w:tc>
        <w:tc>
          <w:tcPr>
            <w:tcW w:w="1050" w:type="dxa"/>
            <w:vAlign w:val="center"/>
          </w:tcPr>
          <w:p w:rsidR="00D757BA" w:rsidRDefault="00645129">
            <w:pPr>
              <w:spacing w:line="300" w:lineRule="exact"/>
              <w:jc w:val="center"/>
              <w:rPr>
                <w:szCs w:val="21"/>
              </w:rPr>
            </w:pPr>
            <w:r>
              <w:rPr>
                <w:szCs w:val="21"/>
              </w:rPr>
              <w:t>C</w:t>
            </w:r>
          </w:p>
        </w:tc>
        <w:tc>
          <w:tcPr>
            <w:tcW w:w="1050" w:type="dxa"/>
            <w:vAlign w:val="center"/>
          </w:tcPr>
          <w:p w:rsidR="00D757BA" w:rsidRDefault="00645129">
            <w:pPr>
              <w:spacing w:line="300" w:lineRule="exact"/>
              <w:jc w:val="center"/>
              <w:rPr>
                <w:szCs w:val="21"/>
              </w:rPr>
            </w:pPr>
            <w:r>
              <w:rPr>
                <w:szCs w:val="21"/>
              </w:rPr>
              <w:t>6</w:t>
            </w:r>
          </w:p>
        </w:tc>
        <w:tc>
          <w:tcPr>
            <w:tcW w:w="1130" w:type="dxa"/>
            <w:vAlign w:val="center"/>
          </w:tcPr>
          <w:p w:rsidR="00D757BA" w:rsidRDefault="00645129">
            <w:pPr>
              <w:spacing w:line="300" w:lineRule="exact"/>
              <w:jc w:val="center"/>
              <w:rPr>
                <w:szCs w:val="21"/>
              </w:rPr>
            </w:pPr>
            <w:r>
              <w:rPr>
                <w:szCs w:val="21"/>
              </w:rPr>
              <w:t>Y</w:t>
            </w:r>
          </w:p>
        </w:tc>
        <w:tc>
          <w:tcPr>
            <w:tcW w:w="7067" w:type="dxa"/>
            <w:vAlign w:val="center"/>
          </w:tcPr>
          <w:p w:rsidR="00D757BA" w:rsidRDefault="00645129">
            <w:pPr>
              <w:spacing w:line="300" w:lineRule="exact"/>
              <w:rPr>
                <w:szCs w:val="21"/>
              </w:rPr>
            </w:pPr>
            <w:r>
              <w:rPr>
                <w:szCs w:val="21"/>
              </w:rPr>
              <w:t>指为</w:t>
            </w:r>
            <w:r>
              <w:rPr>
                <w:rFonts w:hint="eastAsia"/>
                <w:szCs w:val="21"/>
              </w:rPr>
              <w:t>高校毕业生</w:t>
            </w:r>
            <w:r>
              <w:rPr>
                <w:szCs w:val="21"/>
              </w:rPr>
              <w:t>办理享受就业扶持政策的经办机构所在地的行政区划代码。</w:t>
            </w:r>
          </w:p>
        </w:tc>
      </w:tr>
    </w:tbl>
    <w:p w:rsidR="00D757BA" w:rsidRDefault="00D757BA">
      <w:pPr>
        <w:sectPr w:rsidR="00D757BA">
          <w:pgSz w:w="16838" w:h="11906" w:orient="landscape"/>
          <w:pgMar w:top="1797" w:right="1440" w:bottom="1797" w:left="1440" w:header="851" w:footer="992" w:gutter="0"/>
          <w:cols w:space="720"/>
          <w:docGrid w:type="linesAndChars" w:linePitch="312"/>
        </w:sectPr>
      </w:pPr>
    </w:p>
    <w:p w:rsidR="00D757BA" w:rsidRDefault="00645129">
      <w:pPr>
        <w:ind w:firstLineChars="200" w:firstLine="600"/>
        <w:outlineLvl w:val="0"/>
        <w:rPr>
          <w:rFonts w:eastAsia="黑体"/>
          <w:sz w:val="30"/>
          <w:szCs w:val="30"/>
        </w:rPr>
      </w:pPr>
      <w:r>
        <w:rPr>
          <w:rFonts w:eastAsia="黑体" w:hint="eastAsia"/>
          <w:sz w:val="30"/>
          <w:szCs w:val="30"/>
        </w:rPr>
        <w:lastRenderedPageBreak/>
        <w:t>五</w:t>
      </w:r>
      <w:r>
        <w:rPr>
          <w:rFonts w:eastAsia="黑体"/>
          <w:sz w:val="30"/>
          <w:szCs w:val="30"/>
        </w:rPr>
        <w:t>、代码表</w:t>
      </w:r>
    </w:p>
    <w:p w:rsidR="00D757BA" w:rsidRDefault="00D757BA">
      <w:pPr>
        <w:rPr>
          <w:szCs w:val="21"/>
        </w:rPr>
      </w:pPr>
    </w:p>
    <w:p w:rsidR="00D757BA" w:rsidRDefault="00645129">
      <w:pPr>
        <w:rPr>
          <w:szCs w:val="21"/>
        </w:rPr>
      </w:pPr>
      <w:r>
        <w:rPr>
          <w:szCs w:val="21"/>
        </w:rPr>
        <w:t>1-1</w:t>
      </w:r>
      <w:r>
        <w:rPr>
          <w:szCs w:val="21"/>
        </w:rPr>
        <w:t>（</w:t>
      </w:r>
      <w:r>
        <w:rPr>
          <w:szCs w:val="21"/>
        </w:rPr>
        <w:t>2-1,3-1</w:t>
      </w:r>
      <w:r>
        <w:rPr>
          <w:szCs w:val="21"/>
        </w:rPr>
        <w:t>）行政区划代码</w:t>
      </w:r>
      <w:r>
        <w:rPr>
          <w:szCs w:val="21"/>
        </w:rPr>
        <w:tab/>
      </w:r>
      <w:r>
        <w:rPr>
          <w:szCs w:val="21"/>
        </w:rPr>
        <w:tab/>
      </w:r>
      <w:r>
        <w:rPr>
          <w:szCs w:val="21"/>
        </w:rPr>
        <w:tab/>
        <w:t>AAB301</w:t>
      </w:r>
    </w:p>
    <w:p w:rsidR="00D757BA" w:rsidRDefault="00645129">
      <w:pPr>
        <w:ind w:firstLineChars="200" w:firstLine="420"/>
        <w:rPr>
          <w:szCs w:val="21"/>
        </w:rPr>
      </w:pPr>
      <w:r>
        <w:rPr>
          <w:szCs w:val="21"/>
        </w:rPr>
        <w:t>参照</w:t>
      </w:r>
      <w:r>
        <w:rPr>
          <w:szCs w:val="21"/>
        </w:rPr>
        <w:t xml:space="preserve">GB/T 2260-2007 </w:t>
      </w:r>
      <w:r>
        <w:rPr>
          <w:szCs w:val="21"/>
        </w:rPr>
        <w:t>《中华人民共和国行政区划代码》，并按照《关于做好人力资源社会保障信息系统行政区划代码变更管理工作的通知》（人社厅函</w:t>
      </w:r>
      <w:r>
        <w:rPr>
          <w:szCs w:val="21"/>
        </w:rPr>
        <w:t>[2011]581</w:t>
      </w:r>
      <w:r>
        <w:rPr>
          <w:szCs w:val="21"/>
        </w:rPr>
        <w:t>号）文件要求统一扩充。</w:t>
      </w:r>
    </w:p>
    <w:p w:rsidR="00D757BA" w:rsidRDefault="00D757BA"/>
    <w:p w:rsidR="00D757BA" w:rsidRDefault="00645129">
      <w:pPr>
        <w:rPr>
          <w:szCs w:val="21"/>
        </w:rPr>
      </w:pPr>
      <w:r>
        <w:rPr>
          <w:szCs w:val="21"/>
        </w:rPr>
        <w:t>1-</w:t>
      </w:r>
      <w:r>
        <w:rPr>
          <w:rFonts w:hint="eastAsia"/>
          <w:szCs w:val="21"/>
        </w:rPr>
        <w:t>5</w:t>
      </w:r>
      <w:r>
        <w:rPr>
          <w:szCs w:val="21"/>
        </w:rPr>
        <w:t>民族</w:t>
      </w:r>
      <w:r>
        <w:rPr>
          <w:szCs w:val="21"/>
        </w:rPr>
        <w:tab/>
      </w:r>
      <w:r>
        <w:rPr>
          <w:szCs w:val="21"/>
        </w:rPr>
        <w:tab/>
      </w:r>
      <w:r>
        <w:rPr>
          <w:szCs w:val="21"/>
        </w:rPr>
        <w:tab/>
        <w:t>AAC005</w:t>
      </w:r>
    </w:p>
    <w:p w:rsidR="00D757BA" w:rsidRDefault="00645129">
      <w:pPr>
        <w:ind w:firstLineChars="200" w:firstLine="420"/>
        <w:rPr>
          <w:szCs w:val="21"/>
        </w:rPr>
      </w:pPr>
      <w:r>
        <w:rPr>
          <w:szCs w:val="21"/>
        </w:rPr>
        <w:t>采用</w:t>
      </w:r>
      <w:r>
        <w:rPr>
          <w:szCs w:val="21"/>
        </w:rPr>
        <w:t xml:space="preserve">GB/T 3304-1991 </w:t>
      </w:r>
      <w:r>
        <w:rPr>
          <w:szCs w:val="21"/>
        </w:rPr>
        <w:t>《中国各民族名称的罗马字母拼写法和代码》，并增加其他人员分类（代码</w:t>
      </w:r>
      <w:r>
        <w:rPr>
          <w:szCs w:val="21"/>
        </w:rPr>
        <w:t>99</w:t>
      </w:r>
      <w:r>
        <w:rPr>
          <w:szCs w:val="21"/>
        </w:rPr>
        <w:t>）。</w:t>
      </w:r>
    </w:p>
    <w:tbl>
      <w:tblPr>
        <w:tblW w:w="8237" w:type="dxa"/>
        <w:tblInd w:w="93" w:type="dxa"/>
        <w:tblLayout w:type="fixed"/>
        <w:tblLook w:val="0000"/>
      </w:tblPr>
      <w:tblGrid>
        <w:gridCol w:w="1008"/>
        <w:gridCol w:w="2976"/>
        <w:gridCol w:w="993"/>
        <w:gridCol w:w="3260"/>
      </w:tblGrid>
      <w:tr w:rsidR="00D757BA">
        <w:trPr>
          <w:cantSplit/>
          <w:trHeight w:val="270"/>
          <w:tblHeader/>
        </w:trPr>
        <w:tc>
          <w:tcPr>
            <w:tcW w:w="1008" w:type="dxa"/>
            <w:tcBorders>
              <w:top w:val="single" w:sz="4" w:space="0" w:color="auto"/>
              <w:left w:val="single" w:sz="4" w:space="0" w:color="auto"/>
              <w:bottom w:val="single" w:sz="4" w:space="0" w:color="auto"/>
              <w:right w:val="nil"/>
            </w:tcBorders>
            <w:vAlign w:val="center"/>
          </w:tcPr>
          <w:p w:rsidR="00D757BA" w:rsidRDefault="00645129">
            <w:pPr>
              <w:widowControl/>
              <w:ind w:leftChars="-57" w:left="-120" w:firstLineChars="57" w:firstLine="120"/>
              <w:jc w:val="center"/>
              <w:rPr>
                <w:color w:val="000000"/>
                <w:kern w:val="0"/>
                <w:szCs w:val="21"/>
              </w:rPr>
            </w:pPr>
            <w:r>
              <w:rPr>
                <w:color w:val="000000"/>
                <w:kern w:val="0"/>
                <w:szCs w:val="21"/>
              </w:rPr>
              <w:t>代码</w:t>
            </w:r>
          </w:p>
        </w:tc>
        <w:tc>
          <w:tcPr>
            <w:tcW w:w="2976" w:type="dxa"/>
            <w:tcBorders>
              <w:top w:val="single" w:sz="4" w:space="0" w:color="auto"/>
              <w:left w:val="single" w:sz="4" w:space="0" w:color="auto"/>
              <w:bottom w:val="single" w:sz="4" w:space="0" w:color="auto"/>
              <w:right w:val="double" w:sz="6" w:space="0" w:color="auto"/>
            </w:tcBorders>
          </w:tcPr>
          <w:p w:rsidR="00D757BA" w:rsidRDefault="00645129">
            <w:pPr>
              <w:widowControl/>
              <w:jc w:val="center"/>
              <w:rPr>
                <w:color w:val="000000"/>
                <w:kern w:val="0"/>
                <w:szCs w:val="21"/>
              </w:rPr>
            </w:pPr>
            <w:r>
              <w:rPr>
                <w:color w:val="000000"/>
                <w:kern w:val="0"/>
                <w:szCs w:val="21"/>
              </w:rPr>
              <w:t>民族</w:t>
            </w:r>
          </w:p>
        </w:tc>
        <w:tc>
          <w:tcPr>
            <w:tcW w:w="993" w:type="dxa"/>
            <w:tcBorders>
              <w:top w:val="single" w:sz="4" w:space="0" w:color="auto"/>
              <w:left w:val="nil"/>
              <w:bottom w:val="single" w:sz="4" w:space="0" w:color="auto"/>
              <w:right w:val="nil"/>
            </w:tcBorders>
            <w:vAlign w:val="center"/>
          </w:tcPr>
          <w:p w:rsidR="00D757BA" w:rsidRDefault="00645129">
            <w:pPr>
              <w:widowControl/>
              <w:jc w:val="center"/>
              <w:rPr>
                <w:color w:val="000000"/>
                <w:kern w:val="0"/>
                <w:szCs w:val="21"/>
              </w:rPr>
            </w:pPr>
            <w:r>
              <w:rPr>
                <w:color w:val="000000"/>
                <w:kern w:val="0"/>
                <w:szCs w:val="21"/>
              </w:rPr>
              <w:t>代码</w:t>
            </w:r>
          </w:p>
        </w:tc>
        <w:tc>
          <w:tcPr>
            <w:tcW w:w="3260" w:type="dxa"/>
            <w:tcBorders>
              <w:top w:val="single" w:sz="4" w:space="0" w:color="auto"/>
              <w:left w:val="single" w:sz="4" w:space="0" w:color="auto"/>
              <w:bottom w:val="single" w:sz="4" w:space="0" w:color="auto"/>
              <w:right w:val="single" w:sz="4" w:space="0" w:color="auto"/>
            </w:tcBorders>
          </w:tcPr>
          <w:p w:rsidR="00D757BA" w:rsidRDefault="00645129">
            <w:pPr>
              <w:widowControl/>
              <w:jc w:val="center"/>
              <w:rPr>
                <w:color w:val="000000"/>
                <w:kern w:val="0"/>
                <w:szCs w:val="21"/>
              </w:rPr>
            </w:pPr>
            <w:r>
              <w:rPr>
                <w:color w:val="000000"/>
                <w:kern w:val="0"/>
                <w:szCs w:val="21"/>
              </w:rPr>
              <w:t>民族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01</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汉族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30</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土族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02</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蒙古族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31</w:t>
            </w:r>
          </w:p>
        </w:tc>
        <w:tc>
          <w:tcPr>
            <w:tcW w:w="3260" w:type="dxa"/>
            <w:tcBorders>
              <w:top w:val="nil"/>
              <w:left w:val="nil"/>
              <w:bottom w:val="nil"/>
              <w:right w:val="single" w:sz="4" w:space="0" w:color="auto"/>
            </w:tcBorders>
            <w:vAlign w:val="center"/>
          </w:tcPr>
          <w:p w:rsidR="00D757BA" w:rsidRDefault="00645129" w:rsidP="00334091">
            <w:pPr>
              <w:widowControl/>
              <w:jc w:val="left"/>
              <w:rPr>
                <w:kern w:val="0"/>
                <w:szCs w:val="21"/>
              </w:rPr>
            </w:pPr>
            <w:r>
              <w:rPr>
                <w:kern w:val="0"/>
                <w:szCs w:val="21"/>
              </w:rPr>
              <w:t>达</w:t>
            </w:r>
            <w:r w:rsidR="00334091">
              <w:rPr>
                <w:rFonts w:hint="eastAsia"/>
                <w:kern w:val="0"/>
                <w:szCs w:val="21"/>
              </w:rPr>
              <w:t>斡</w:t>
            </w:r>
            <w:r>
              <w:rPr>
                <w:kern w:val="0"/>
                <w:szCs w:val="21"/>
              </w:rPr>
              <w:t>尔族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03</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回族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32</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仫佬族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04</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藏族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33</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羌族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05</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维吾尔族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34</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布朗族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06</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苗族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35</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撒拉族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07</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彝族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36</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毛南族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08</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壮族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37</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仡佬族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09</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布依族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38</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锡伯族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10</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朝鲜族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39</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阿昌族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11</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满族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40</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普米族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12</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侗族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41</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塔吉克族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13</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瑶族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42</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怒族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14</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白族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43</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乌孜别克族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15</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土家族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44</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俄罗斯族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16</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哈尼族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45</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鄂温克族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17</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哈萨克族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46</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德昂族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18</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傣族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47</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保安族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19</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黎族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48</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裕固族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20</w:t>
            </w:r>
          </w:p>
        </w:tc>
        <w:tc>
          <w:tcPr>
            <w:tcW w:w="2976" w:type="dxa"/>
            <w:tcBorders>
              <w:top w:val="nil"/>
              <w:left w:val="single" w:sz="4" w:space="0" w:color="auto"/>
              <w:bottom w:val="nil"/>
              <w:right w:val="double" w:sz="6" w:space="0" w:color="auto"/>
            </w:tcBorders>
            <w:vAlign w:val="center"/>
          </w:tcPr>
          <w:p w:rsidR="00D757BA" w:rsidRDefault="00645129" w:rsidP="00334091">
            <w:pPr>
              <w:widowControl/>
              <w:jc w:val="left"/>
              <w:rPr>
                <w:kern w:val="0"/>
                <w:szCs w:val="21"/>
              </w:rPr>
            </w:pPr>
            <w:r>
              <w:rPr>
                <w:kern w:val="0"/>
                <w:szCs w:val="21"/>
              </w:rPr>
              <w:t>傈</w:t>
            </w:r>
            <w:r w:rsidR="00334091">
              <w:rPr>
                <w:rFonts w:hint="eastAsia"/>
                <w:kern w:val="0"/>
                <w:szCs w:val="21"/>
              </w:rPr>
              <w:t>僳</w:t>
            </w:r>
            <w:r>
              <w:rPr>
                <w:kern w:val="0"/>
                <w:szCs w:val="21"/>
              </w:rPr>
              <w:t>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49</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京族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21</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佤族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50</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塔塔尔族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22</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畲族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51</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独龙族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23</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高山族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52</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鄂伦春族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24</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拉祜族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53</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赫哲族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25</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水族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54</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门巴族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26</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东乡族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55</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珞巴族</w:t>
            </w:r>
          </w:p>
        </w:tc>
      </w:tr>
      <w:tr w:rsidR="00D757BA">
        <w:trPr>
          <w:trHeight w:val="270"/>
        </w:trPr>
        <w:tc>
          <w:tcPr>
            <w:tcW w:w="1008" w:type="dxa"/>
            <w:tcBorders>
              <w:top w:val="nil"/>
              <w:left w:val="single" w:sz="4" w:space="0" w:color="auto"/>
              <w:bottom w:val="nil"/>
              <w:right w:val="nil"/>
            </w:tcBorders>
            <w:vAlign w:val="center"/>
          </w:tcPr>
          <w:p w:rsidR="00D757BA" w:rsidRDefault="00645129">
            <w:pPr>
              <w:widowControl/>
              <w:jc w:val="center"/>
              <w:rPr>
                <w:kern w:val="0"/>
                <w:szCs w:val="21"/>
              </w:rPr>
            </w:pPr>
            <w:r>
              <w:rPr>
                <w:kern w:val="0"/>
                <w:szCs w:val="21"/>
              </w:rPr>
              <w:t>27</w:t>
            </w:r>
          </w:p>
        </w:tc>
        <w:tc>
          <w:tcPr>
            <w:tcW w:w="2976" w:type="dxa"/>
            <w:tcBorders>
              <w:top w:val="nil"/>
              <w:left w:val="single" w:sz="4" w:space="0" w:color="auto"/>
              <w:bottom w:val="nil"/>
              <w:right w:val="double" w:sz="6" w:space="0" w:color="auto"/>
            </w:tcBorders>
            <w:vAlign w:val="center"/>
          </w:tcPr>
          <w:p w:rsidR="00D757BA" w:rsidRDefault="00645129">
            <w:pPr>
              <w:widowControl/>
              <w:jc w:val="left"/>
              <w:rPr>
                <w:kern w:val="0"/>
                <w:szCs w:val="21"/>
              </w:rPr>
            </w:pPr>
            <w:r>
              <w:rPr>
                <w:kern w:val="0"/>
                <w:szCs w:val="21"/>
              </w:rPr>
              <w:t>纳西族</w:t>
            </w:r>
          </w:p>
        </w:tc>
        <w:tc>
          <w:tcPr>
            <w:tcW w:w="993" w:type="dxa"/>
            <w:tcBorders>
              <w:top w:val="nil"/>
              <w:left w:val="nil"/>
              <w:bottom w:val="nil"/>
              <w:right w:val="single" w:sz="4" w:space="0" w:color="auto"/>
            </w:tcBorders>
            <w:vAlign w:val="center"/>
          </w:tcPr>
          <w:p w:rsidR="00D757BA" w:rsidRDefault="00645129">
            <w:pPr>
              <w:widowControl/>
              <w:jc w:val="center"/>
              <w:rPr>
                <w:kern w:val="0"/>
                <w:szCs w:val="21"/>
              </w:rPr>
            </w:pPr>
            <w:r>
              <w:rPr>
                <w:kern w:val="0"/>
                <w:szCs w:val="21"/>
              </w:rPr>
              <w:t>56</w:t>
            </w:r>
          </w:p>
        </w:tc>
        <w:tc>
          <w:tcPr>
            <w:tcW w:w="3260" w:type="dxa"/>
            <w:tcBorders>
              <w:top w:val="nil"/>
              <w:left w:val="nil"/>
              <w:bottom w:val="nil"/>
              <w:right w:val="single" w:sz="4" w:space="0" w:color="auto"/>
            </w:tcBorders>
            <w:vAlign w:val="center"/>
          </w:tcPr>
          <w:p w:rsidR="00D757BA" w:rsidRDefault="00645129">
            <w:pPr>
              <w:widowControl/>
              <w:jc w:val="left"/>
              <w:rPr>
                <w:kern w:val="0"/>
                <w:szCs w:val="21"/>
              </w:rPr>
            </w:pPr>
            <w:r>
              <w:rPr>
                <w:kern w:val="0"/>
                <w:szCs w:val="21"/>
              </w:rPr>
              <w:t>基诺族</w:t>
            </w:r>
          </w:p>
        </w:tc>
      </w:tr>
      <w:tr w:rsidR="00D757BA">
        <w:trPr>
          <w:trHeight w:val="270"/>
        </w:trPr>
        <w:tc>
          <w:tcPr>
            <w:tcW w:w="1008" w:type="dxa"/>
            <w:tcBorders>
              <w:top w:val="nil"/>
              <w:left w:val="single" w:sz="4" w:space="0" w:color="auto"/>
              <w:right w:val="nil"/>
            </w:tcBorders>
            <w:vAlign w:val="center"/>
          </w:tcPr>
          <w:p w:rsidR="00D757BA" w:rsidRDefault="00645129">
            <w:pPr>
              <w:widowControl/>
              <w:jc w:val="center"/>
              <w:rPr>
                <w:kern w:val="0"/>
                <w:szCs w:val="21"/>
              </w:rPr>
            </w:pPr>
            <w:r>
              <w:rPr>
                <w:kern w:val="0"/>
                <w:szCs w:val="21"/>
              </w:rPr>
              <w:t>28</w:t>
            </w:r>
          </w:p>
        </w:tc>
        <w:tc>
          <w:tcPr>
            <w:tcW w:w="2976" w:type="dxa"/>
            <w:tcBorders>
              <w:top w:val="nil"/>
              <w:left w:val="single" w:sz="4" w:space="0" w:color="auto"/>
              <w:right w:val="double" w:sz="6" w:space="0" w:color="auto"/>
            </w:tcBorders>
            <w:vAlign w:val="center"/>
          </w:tcPr>
          <w:p w:rsidR="00D757BA" w:rsidRDefault="00645129">
            <w:pPr>
              <w:widowControl/>
              <w:jc w:val="left"/>
              <w:rPr>
                <w:kern w:val="0"/>
                <w:szCs w:val="21"/>
              </w:rPr>
            </w:pPr>
            <w:r>
              <w:rPr>
                <w:kern w:val="0"/>
                <w:szCs w:val="21"/>
              </w:rPr>
              <w:t>景颇族</w:t>
            </w:r>
          </w:p>
        </w:tc>
        <w:tc>
          <w:tcPr>
            <w:tcW w:w="993" w:type="dxa"/>
            <w:tcBorders>
              <w:top w:val="nil"/>
              <w:left w:val="nil"/>
              <w:right w:val="single" w:sz="4" w:space="0" w:color="auto"/>
            </w:tcBorders>
            <w:vAlign w:val="center"/>
          </w:tcPr>
          <w:p w:rsidR="00D757BA" w:rsidRDefault="00645129">
            <w:pPr>
              <w:widowControl/>
              <w:jc w:val="center"/>
              <w:rPr>
                <w:kern w:val="0"/>
                <w:szCs w:val="21"/>
              </w:rPr>
            </w:pPr>
            <w:r>
              <w:rPr>
                <w:kern w:val="0"/>
                <w:szCs w:val="21"/>
              </w:rPr>
              <w:t>99</w:t>
            </w:r>
          </w:p>
        </w:tc>
        <w:tc>
          <w:tcPr>
            <w:tcW w:w="3260" w:type="dxa"/>
            <w:tcBorders>
              <w:top w:val="nil"/>
              <w:left w:val="nil"/>
              <w:right w:val="single" w:sz="4" w:space="0" w:color="auto"/>
            </w:tcBorders>
            <w:vAlign w:val="center"/>
          </w:tcPr>
          <w:p w:rsidR="00D757BA" w:rsidRDefault="00645129">
            <w:pPr>
              <w:widowControl/>
              <w:jc w:val="left"/>
              <w:rPr>
                <w:kern w:val="0"/>
                <w:szCs w:val="21"/>
              </w:rPr>
            </w:pPr>
            <w:r>
              <w:rPr>
                <w:kern w:val="0"/>
                <w:szCs w:val="21"/>
              </w:rPr>
              <w:t>其他</w:t>
            </w:r>
          </w:p>
        </w:tc>
      </w:tr>
      <w:tr w:rsidR="00D757BA">
        <w:trPr>
          <w:trHeight w:val="270"/>
        </w:trPr>
        <w:tc>
          <w:tcPr>
            <w:tcW w:w="1008" w:type="dxa"/>
            <w:tcBorders>
              <w:top w:val="nil"/>
              <w:left w:val="single" w:sz="4" w:space="0" w:color="auto"/>
              <w:bottom w:val="single" w:sz="4" w:space="0" w:color="auto"/>
              <w:right w:val="nil"/>
            </w:tcBorders>
            <w:vAlign w:val="center"/>
          </w:tcPr>
          <w:p w:rsidR="00D757BA" w:rsidRDefault="00645129">
            <w:pPr>
              <w:widowControl/>
              <w:jc w:val="center"/>
              <w:rPr>
                <w:kern w:val="0"/>
                <w:szCs w:val="21"/>
              </w:rPr>
            </w:pPr>
            <w:r>
              <w:rPr>
                <w:kern w:val="0"/>
                <w:szCs w:val="21"/>
              </w:rPr>
              <w:t>29</w:t>
            </w:r>
          </w:p>
        </w:tc>
        <w:tc>
          <w:tcPr>
            <w:tcW w:w="2976" w:type="dxa"/>
            <w:tcBorders>
              <w:top w:val="nil"/>
              <w:left w:val="single" w:sz="4" w:space="0" w:color="auto"/>
              <w:bottom w:val="single" w:sz="4" w:space="0" w:color="auto"/>
              <w:right w:val="double" w:sz="6" w:space="0" w:color="auto"/>
            </w:tcBorders>
            <w:vAlign w:val="center"/>
          </w:tcPr>
          <w:p w:rsidR="00D757BA" w:rsidRDefault="00645129">
            <w:pPr>
              <w:widowControl/>
              <w:jc w:val="left"/>
              <w:rPr>
                <w:kern w:val="0"/>
                <w:szCs w:val="21"/>
              </w:rPr>
            </w:pPr>
            <w:r>
              <w:rPr>
                <w:kern w:val="0"/>
                <w:szCs w:val="21"/>
              </w:rPr>
              <w:t>柯尔克孜族</w:t>
            </w:r>
          </w:p>
        </w:tc>
        <w:tc>
          <w:tcPr>
            <w:tcW w:w="993" w:type="dxa"/>
            <w:tcBorders>
              <w:top w:val="nil"/>
              <w:left w:val="nil"/>
              <w:bottom w:val="single" w:sz="4" w:space="0" w:color="auto"/>
              <w:right w:val="single" w:sz="4" w:space="0" w:color="auto"/>
            </w:tcBorders>
            <w:vAlign w:val="center"/>
          </w:tcPr>
          <w:p w:rsidR="00D757BA" w:rsidRDefault="00D757BA">
            <w:pPr>
              <w:widowControl/>
              <w:jc w:val="center"/>
              <w:rPr>
                <w:kern w:val="0"/>
                <w:szCs w:val="21"/>
              </w:rPr>
            </w:pPr>
          </w:p>
        </w:tc>
        <w:tc>
          <w:tcPr>
            <w:tcW w:w="3260" w:type="dxa"/>
            <w:tcBorders>
              <w:top w:val="nil"/>
              <w:left w:val="nil"/>
              <w:bottom w:val="single" w:sz="4" w:space="0" w:color="auto"/>
              <w:right w:val="single" w:sz="4" w:space="0" w:color="auto"/>
            </w:tcBorders>
            <w:vAlign w:val="center"/>
          </w:tcPr>
          <w:p w:rsidR="00D757BA" w:rsidRDefault="00645129">
            <w:pPr>
              <w:widowControl/>
              <w:jc w:val="left"/>
              <w:rPr>
                <w:kern w:val="0"/>
                <w:szCs w:val="21"/>
              </w:rPr>
            </w:pPr>
            <w:r>
              <w:rPr>
                <w:kern w:val="0"/>
                <w:szCs w:val="21"/>
              </w:rPr>
              <w:t xml:space="preserve">　</w:t>
            </w:r>
          </w:p>
        </w:tc>
      </w:tr>
    </w:tbl>
    <w:p w:rsidR="00D757BA" w:rsidRDefault="00D757BA">
      <w:pPr>
        <w:rPr>
          <w:szCs w:val="21"/>
        </w:rPr>
      </w:pPr>
    </w:p>
    <w:p w:rsidR="00D757BA" w:rsidRDefault="00645129">
      <w:pPr>
        <w:rPr>
          <w:szCs w:val="21"/>
        </w:rPr>
      </w:pPr>
      <w:r>
        <w:rPr>
          <w:szCs w:val="21"/>
        </w:rPr>
        <w:t>1-</w:t>
      </w:r>
      <w:r>
        <w:rPr>
          <w:rFonts w:hint="eastAsia"/>
          <w:szCs w:val="21"/>
        </w:rPr>
        <w:t>6</w:t>
      </w:r>
      <w:r>
        <w:rPr>
          <w:szCs w:val="21"/>
        </w:rPr>
        <w:t>学历</w:t>
      </w:r>
      <w:r>
        <w:rPr>
          <w:szCs w:val="21"/>
        </w:rPr>
        <w:tab/>
      </w:r>
      <w:r>
        <w:rPr>
          <w:szCs w:val="21"/>
        </w:rPr>
        <w:tab/>
      </w:r>
      <w:r>
        <w:rPr>
          <w:szCs w:val="21"/>
        </w:rPr>
        <w:tab/>
        <w:t>AAC011</w:t>
      </w:r>
    </w:p>
    <w:p w:rsidR="00D757BA" w:rsidRDefault="00645129">
      <w:pPr>
        <w:ind w:firstLineChars="200" w:firstLine="420"/>
        <w:rPr>
          <w:szCs w:val="21"/>
        </w:rPr>
      </w:pPr>
      <w:r>
        <w:rPr>
          <w:szCs w:val="21"/>
        </w:rPr>
        <w:t>参照</w:t>
      </w:r>
      <w:r>
        <w:rPr>
          <w:szCs w:val="21"/>
        </w:rPr>
        <w:t xml:space="preserve">GB/T 4658-2006 </w:t>
      </w:r>
      <w:r>
        <w:rPr>
          <w:szCs w:val="21"/>
        </w:rPr>
        <w:t>《学历代码》。</w:t>
      </w:r>
    </w:p>
    <w:tbl>
      <w:tblPr>
        <w:tblW w:w="8429" w:type="dxa"/>
        <w:jc w:val="center"/>
        <w:tblLayout w:type="fixed"/>
        <w:tblLook w:val="0000"/>
      </w:tblPr>
      <w:tblGrid>
        <w:gridCol w:w="1058"/>
        <w:gridCol w:w="3112"/>
        <w:gridCol w:w="1140"/>
        <w:gridCol w:w="3119"/>
      </w:tblGrid>
      <w:tr w:rsidR="00D757BA">
        <w:trPr>
          <w:trHeight w:val="270"/>
          <w:jc w:val="center"/>
        </w:trPr>
        <w:tc>
          <w:tcPr>
            <w:tcW w:w="1058" w:type="dxa"/>
            <w:tcBorders>
              <w:top w:val="single" w:sz="4" w:space="0" w:color="auto"/>
              <w:left w:val="single" w:sz="4" w:space="0" w:color="auto"/>
              <w:bottom w:val="single" w:sz="4" w:space="0" w:color="auto"/>
              <w:right w:val="single" w:sz="4" w:space="0" w:color="auto"/>
            </w:tcBorders>
          </w:tcPr>
          <w:p w:rsidR="00D757BA" w:rsidRDefault="00645129">
            <w:pPr>
              <w:widowControl/>
              <w:snapToGrid w:val="0"/>
              <w:jc w:val="center"/>
              <w:rPr>
                <w:kern w:val="0"/>
                <w:szCs w:val="21"/>
              </w:rPr>
            </w:pPr>
            <w:r>
              <w:rPr>
                <w:kern w:val="0"/>
                <w:szCs w:val="21"/>
              </w:rPr>
              <w:lastRenderedPageBreak/>
              <w:t>代码</w:t>
            </w:r>
          </w:p>
        </w:tc>
        <w:tc>
          <w:tcPr>
            <w:tcW w:w="3112" w:type="dxa"/>
            <w:tcBorders>
              <w:top w:val="single" w:sz="4" w:space="0" w:color="auto"/>
              <w:left w:val="nil"/>
              <w:bottom w:val="single" w:sz="4" w:space="0" w:color="auto"/>
              <w:right w:val="double" w:sz="6" w:space="0" w:color="auto"/>
            </w:tcBorders>
          </w:tcPr>
          <w:p w:rsidR="00D757BA" w:rsidRDefault="00645129">
            <w:pPr>
              <w:widowControl/>
              <w:snapToGrid w:val="0"/>
              <w:jc w:val="center"/>
              <w:rPr>
                <w:kern w:val="0"/>
                <w:szCs w:val="21"/>
              </w:rPr>
            </w:pPr>
            <w:r>
              <w:rPr>
                <w:szCs w:val="21"/>
              </w:rPr>
              <w:t>学历</w:t>
            </w:r>
          </w:p>
        </w:tc>
        <w:tc>
          <w:tcPr>
            <w:tcW w:w="1140" w:type="dxa"/>
            <w:tcBorders>
              <w:top w:val="single" w:sz="4" w:space="0" w:color="auto"/>
              <w:left w:val="nil"/>
              <w:bottom w:val="single" w:sz="4" w:space="0" w:color="auto"/>
              <w:right w:val="single" w:sz="4" w:space="0" w:color="auto"/>
            </w:tcBorders>
          </w:tcPr>
          <w:p w:rsidR="00D757BA" w:rsidRDefault="00645129">
            <w:pPr>
              <w:widowControl/>
              <w:snapToGrid w:val="0"/>
              <w:jc w:val="center"/>
              <w:rPr>
                <w:kern w:val="0"/>
                <w:szCs w:val="21"/>
              </w:rPr>
            </w:pPr>
            <w:r>
              <w:rPr>
                <w:kern w:val="0"/>
                <w:szCs w:val="21"/>
              </w:rPr>
              <w:t>代码</w:t>
            </w:r>
          </w:p>
        </w:tc>
        <w:tc>
          <w:tcPr>
            <w:tcW w:w="3119" w:type="dxa"/>
            <w:tcBorders>
              <w:top w:val="single" w:sz="4" w:space="0" w:color="auto"/>
              <w:left w:val="nil"/>
              <w:bottom w:val="single" w:sz="4" w:space="0" w:color="auto"/>
              <w:right w:val="single" w:sz="4" w:space="0" w:color="auto"/>
            </w:tcBorders>
          </w:tcPr>
          <w:p w:rsidR="00D757BA" w:rsidRDefault="00645129">
            <w:pPr>
              <w:widowControl/>
              <w:snapToGrid w:val="0"/>
              <w:jc w:val="center"/>
              <w:rPr>
                <w:kern w:val="0"/>
                <w:szCs w:val="21"/>
              </w:rPr>
            </w:pPr>
            <w:r>
              <w:rPr>
                <w:szCs w:val="21"/>
              </w:rPr>
              <w:t>学历</w:t>
            </w:r>
          </w:p>
        </w:tc>
      </w:tr>
      <w:tr w:rsidR="00D757BA">
        <w:trPr>
          <w:trHeight w:val="270"/>
          <w:jc w:val="center"/>
        </w:trPr>
        <w:tc>
          <w:tcPr>
            <w:tcW w:w="1058" w:type="dxa"/>
            <w:tcBorders>
              <w:top w:val="single" w:sz="4" w:space="0" w:color="auto"/>
              <w:left w:val="single" w:sz="4" w:space="0" w:color="auto"/>
              <w:right w:val="single" w:sz="4" w:space="0" w:color="auto"/>
            </w:tcBorders>
          </w:tcPr>
          <w:p w:rsidR="00D757BA" w:rsidRDefault="00645129">
            <w:pPr>
              <w:widowControl/>
              <w:snapToGrid w:val="0"/>
              <w:jc w:val="center"/>
              <w:rPr>
                <w:kern w:val="0"/>
                <w:szCs w:val="21"/>
              </w:rPr>
            </w:pPr>
            <w:r>
              <w:rPr>
                <w:kern w:val="0"/>
                <w:szCs w:val="21"/>
              </w:rPr>
              <w:t>11</w:t>
            </w:r>
          </w:p>
        </w:tc>
        <w:tc>
          <w:tcPr>
            <w:tcW w:w="3112" w:type="dxa"/>
            <w:tcBorders>
              <w:top w:val="single" w:sz="4" w:space="0" w:color="auto"/>
              <w:left w:val="nil"/>
              <w:right w:val="double" w:sz="6" w:space="0" w:color="auto"/>
            </w:tcBorders>
          </w:tcPr>
          <w:p w:rsidR="00D757BA" w:rsidRDefault="00645129">
            <w:pPr>
              <w:widowControl/>
              <w:snapToGrid w:val="0"/>
              <w:rPr>
                <w:kern w:val="0"/>
                <w:szCs w:val="21"/>
              </w:rPr>
            </w:pPr>
            <w:r>
              <w:rPr>
                <w:kern w:val="0"/>
                <w:szCs w:val="21"/>
              </w:rPr>
              <w:t>博士研究生</w:t>
            </w:r>
          </w:p>
        </w:tc>
        <w:tc>
          <w:tcPr>
            <w:tcW w:w="1140" w:type="dxa"/>
            <w:tcBorders>
              <w:top w:val="single" w:sz="4" w:space="0" w:color="auto"/>
              <w:left w:val="nil"/>
              <w:right w:val="single" w:sz="4" w:space="0" w:color="auto"/>
            </w:tcBorders>
          </w:tcPr>
          <w:p w:rsidR="00D757BA" w:rsidRDefault="00645129">
            <w:pPr>
              <w:widowControl/>
              <w:snapToGrid w:val="0"/>
              <w:jc w:val="center"/>
              <w:rPr>
                <w:kern w:val="0"/>
                <w:szCs w:val="21"/>
              </w:rPr>
            </w:pPr>
            <w:r>
              <w:rPr>
                <w:kern w:val="0"/>
                <w:szCs w:val="21"/>
              </w:rPr>
              <w:t>47</w:t>
            </w:r>
          </w:p>
        </w:tc>
        <w:tc>
          <w:tcPr>
            <w:tcW w:w="3119" w:type="dxa"/>
            <w:tcBorders>
              <w:top w:val="single" w:sz="4" w:space="0" w:color="auto"/>
              <w:left w:val="nil"/>
              <w:right w:val="single" w:sz="4" w:space="0" w:color="auto"/>
            </w:tcBorders>
          </w:tcPr>
          <w:p w:rsidR="00D757BA" w:rsidRDefault="00645129">
            <w:pPr>
              <w:widowControl/>
              <w:snapToGrid w:val="0"/>
              <w:rPr>
                <w:kern w:val="0"/>
                <w:szCs w:val="21"/>
              </w:rPr>
            </w:pPr>
            <w:r>
              <w:rPr>
                <w:kern w:val="0"/>
                <w:szCs w:val="21"/>
              </w:rPr>
              <w:t>技工学校</w:t>
            </w:r>
          </w:p>
        </w:tc>
      </w:tr>
      <w:tr w:rsidR="00D757BA">
        <w:trPr>
          <w:trHeight w:val="270"/>
          <w:jc w:val="center"/>
        </w:trPr>
        <w:tc>
          <w:tcPr>
            <w:tcW w:w="1058" w:type="dxa"/>
            <w:tcBorders>
              <w:left w:val="single" w:sz="4" w:space="0" w:color="auto"/>
              <w:right w:val="single" w:sz="4" w:space="0" w:color="auto"/>
            </w:tcBorders>
          </w:tcPr>
          <w:p w:rsidR="00D757BA" w:rsidRDefault="00645129">
            <w:pPr>
              <w:widowControl/>
              <w:snapToGrid w:val="0"/>
              <w:jc w:val="center"/>
              <w:rPr>
                <w:kern w:val="0"/>
                <w:szCs w:val="21"/>
              </w:rPr>
            </w:pPr>
            <w:r>
              <w:rPr>
                <w:kern w:val="0"/>
                <w:szCs w:val="21"/>
              </w:rPr>
              <w:t>14</w:t>
            </w:r>
          </w:p>
        </w:tc>
        <w:tc>
          <w:tcPr>
            <w:tcW w:w="3112" w:type="dxa"/>
            <w:tcBorders>
              <w:left w:val="nil"/>
              <w:right w:val="double" w:sz="6" w:space="0" w:color="auto"/>
            </w:tcBorders>
          </w:tcPr>
          <w:p w:rsidR="00D757BA" w:rsidRDefault="00645129">
            <w:pPr>
              <w:widowControl/>
              <w:snapToGrid w:val="0"/>
              <w:rPr>
                <w:kern w:val="0"/>
                <w:szCs w:val="21"/>
              </w:rPr>
            </w:pPr>
            <w:r>
              <w:rPr>
                <w:kern w:val="0"/>
                <w:szCs w:val="21"/>
              </w:rPr>
              <w:t>硕士研究生</w:t>
            </w:r>
          </w:p>
        </w:tc>
        <w:tc>
          <w:tcPr>
            <w:tcW w:w="1140" w:type="dxa"/>
            <w:tcBorders>
              <w:left w:val="nil"/>
              <w:right w:val="single" w:sz="4" w:space="0" w:color="auto"/>
            </w:tcBorders>
          </w:tcPr>
          <w:p w:rsidR="00D757BA" w:rsidRDefault="00645129">
            <w:pPr>
              <w:widowControl/>
              <w:snapToGrid w:val="0"/>
              <w:jc w:val="center"/>
              <w:rPr>
                <w:kern w:val="0"/>
                <w:szCs w:val="21"/>
              </w:rPr>
            </w:pPr>
            <w:r>
              <w:rPr>
                <w:kern w:val="0"/>
                <w:szCs w:val="21"/>
              </w:rPr>
              <w:t>61</w:t>
            </w:r>
          </w:p>
        </w:tc>
        <w:tc>
          <w:tcPr>
            <w:tcW w:w="3119" w:type="dxa"/>
            <w:tcBorders>
              <w:left w:val="nil"/>
              <w:right w:val="single" w:sz="4" w:space="0" w:color="auto"/>
            </w:tcBorders>
          </w:tcPr>
          <w:p w:rsidR="00D757BA" w:rsidRDefault="00645129">
            <w:pPr>
              <w:widowControl/>
              <w:snapToGrid w:val="0"/>
              <w:rPr>
                <w:kern w:val="0"/>
                <w:szCs w:val="21"/>
              </w:rPr>
            </w:pPr>
            <w:r>
              <w:rPr>
                <w:kern w:val="0"/>
                <w:szCs w:val="21"/>
              </w:rPr>
              <w:t>普通高中</w:t>
            </w:r>
          </w:p>
        </w:tc>
      </w:tr>
      <w:tr w:rsidR="00D757BA">
        <w:trPr>
          <w:trHeight w:val="270"/>
          <w:jc w:val="center"/>
        </w:trPr>
        <w:tc>
          <w:tcPr>
            <w:tcW w:w="1058" w:type="dxa"/>
            <w:tcBorders>
              <w:left w:val="single" w:sz="4" w:space="0" w:color="auto"/>
              <w:right w:val="single" w:sz="4" w:space="0" w:color="auto"/>
            </w:tcBorders>
          </w:tcPr>
          <w:p w:rsidR="00D757BA" w:rsidRDefault="00645129">
            <w:pPr>
              <w:widowControl/>
              <w:snapToGrid w:val="0"/>
              <w:jc w:val="center"/>
              <w:rPr>
                <w:kern w:val="0"/>
                <w:szCs w:val="21"/>
              </w:rPr>
            </w:pPr>
            <w:r>
              <w:rPr>
                <w:kern w:val="0"/>
                <w:szCs w:val="21"/>
              </w:rPr>
              <w:t>21</w:t>
            </w:r>
          </w:p>
        </w:tc>
        <w:tc>
          <w:tcPr>
            <w:tcW w:w="3112" w:type="dxa"/>
            <w:tcBorders>
              <w:left w:val="nil"/>
              <w:right w:val="double" w:sz="6" w:space="0" w:color="auto"/>
            </w:tcBorders>
          </w:tcPr>
          <w:p w:rsidR="00D757BA" w:rsidRDefault="00645129">
            <w:pPr>
              <w:widowControl/>
              <w:snapToGrid w:val="0"/>
              <w:rPr>
                <w:kern w:val="0"/>
                <w:szCs w:val="21"/>
              </w:rPr>
            </w:pPr>
            <w:r>
              <w:rPr>
                <w:kern w:val="0"/>
                <w:szCs w:val="21"/>
              </w:rPr>
              <w:t>大学本科</w:t>
            </w:r>
          </w:p>
        </w:tc>
        <w:tc>
          <w:tcPr>
            <w:tcW w:w="1140" w:type="dxa"/>
            <w:tcBorders>
              <w:left w:val="nil"/>
              <w:right w:val="single" w:sz="4" w:space="0" w:color="auto"/>
            </w:tcBorders>
          </w:tcPr>
          <w:p w:rsidR="00D757BA" w:rsidRDefault="00645129">
            <w:pPr>
              <w:widowControl/>
              <w:snapToGrid w:val="0"/>
              <w:jc w:val="center"/>
              <w:rPr>
                <w:kern w:val="0"/>
                <w:szCs w:val="21"/>
              </w:rPr>
            </w:pPr>
            <w:r>
              <w:rPr>
                <w:kern w:val="0"/>
                <w:szCs w:val="21"/>
              </w:rPr>
              <w:t>71</w:t>
            </w:r>
          </w:p>
        </w:tc>
        <w:tc>
          <w:tcPr>
            <w:tcW w:w="3119" w:type="dxa"/>
            <w:tcBorders>
              <w:left w:val="nil"/>
              <w:right w:val="single" w:sz="4" w:space="0" w:color="auto"/>
            </w:tcBorders>
          </w:tcPr>
          <w:p w:rsidR="00D757BA" w:rsidRDefault="00645129">
            <w:pPr>
              <w:widowControl/>
              <w:snapToGrid w:val="0"/>
              <w:rPr>
                <w:kern w:val="0"/>
                <w:szCs w:val="21"/>
              </w:rPr>
            </w:pPr>
            <w:r>
              <w:rPr>
                <w:kern w:val="0"/>
                <w:szCs w:val="21"/>
              </w:rPr>
              <w:t>初中</w:t>
            </w:r>
          </w:p>
        </w:tc>
      </w:tr>
      <w:tr w:rsidR="00D757BA">
        <w:trPr>
          <w:trHeight w:val="270"/>
          <w:jc w:val="center"/>
        </w:trPr>
        <w:tc>
          <w:tcPr>
            <w:tcW w:w="1058" w:type="dxa"/>
            <w:tcBorders>
              <w:left w:val="single" w:sz="4" w:space="0" w:color="auto"/>
              <w:right w:val="single" w:sz="4" w:space="0" w:color="auto"/>
            </w:tcBorders>
          </w:tcPr>
          <w:p w:rsidR="00D757BA" w:rsidRDefault="00645129">
            <w:pPr>
              <w:widowControl/>
              <w:snapToGrid w:val="0"/>
              <w:jc w:val="center"/>
              <w:rPr>
                <w:kern w:val="0"/>
                <w:szCs w:val="21"/>
              </w:rPr>
            </w:pPr>
            <w:r>
              <w:rPr>
                <w:kern w:val="0"/>
                <w:szCs w:val="21"/>
              </w:rPr>
              <w:t>31</w:t>
            </w:r>
          </w:p>
        </w:tc>
        <w:tc>
          <w:tcPr>
            <w:tcW w:w="3112" w:type="dxa"/>
            <w:tcBorders>
              <w:left w:val="nil"/>
              <w:right w:val="double" w:sz="6" w:space="0" w:color="auto"/>
            </w:tcBorders>
          </w:tcPr>
          <w:p w:rsidR="00D757BA" w:rsidRDefault="00645129">
            <w:pPr>
              <w:widowControl/>
              <w:snapToGrid w:val="0"/>
              <w:rPr>
                <w:kern w:val="0"/>
                <w:szCs w:val="21"/>
              </w:rPr>
            </w:pPr>
            <w:r>
              <w:rPr>
                <w:kern w:val="0"/>
                <w:szCs w:val="21"/>
              </w:rPr>
              <w:t>大学专科</w:t>
            </w:r>
          </w:p>
        </w:tc>
        <w:tc>
          <w:tcPr>
            <w:tcW w:w="1140" w:type="dxa"/>
            <w:tcBorders>
              <w:left w:val="nil"/>
              <w:right w:val="single" w:sz="4" w:space="0" w:color="auto"/>
            </w:tcBorders>
          </w:tcPr>
          <w:p w:rsidR="00D757BA" w:rsidRDefault="00645129">
            <w:pPr>
              <w:widowControl/>
              <w:snapToGrid w:val="0"/>
              <w:jc w:val="center"/>
              <w:rPr>
                <w:kern w:val="0"/>
                <w:szCs w:val="21"/>
              </w:rPr>
            </w:pPr>
            <w:r>
              <w:rPr>
                <w:kern w:val="0"/>
                <w:szCs w:val="21"/>
              </w:rPr>
              <w:t>81</w:t>
            </w:r>
          </w:p>
        </w:tc>
        <w:tc>
          <w:tcPr>
            <w:tcW w:w="3119" w:type="dxa"/>
            <w:tcBorders>
              <w:left w:val="nil"/>
              <w:right w:val="single" w:sz="4" w:space="0" w:color="auto"/>
            </w:tcBorders>
          </w:tcPr>
          <w:p w:rsidR="00D757BA" w:rsidRDefault="00645129">
            <w:pPr>
              <w:widowControl/>
              <w:snapToGrid w:val="0"/>
              <w:rPr>
                <w:kern w:val="0"/>
                <w:szCs w:val="21"/>
              </w:rPr>
            </w:pPr>
            <w:r>
              <w:rPr>
                <w:kern w:val="0"/>
                <w:szCs w:val="21"/>
              </w:rPr>
              <w:t>小学</w:t>
            </w:r>
          </w:p>
        </w:tc>
      </w:tr>
      <w:tr w:rsidR="00D757BA">
        <w:trPr>
          <w:trHeight w:val="270"/>
          <w:jc w:val="center"/>
        </w:trPr>
        <w:tc>
          <w:tcPr>
            <w:tcW w:w="1058" w:type="dxa"/>
            <w:tcBorders>
              <w:left w:val="single" w:sz="4" w:space="0" w:color="auto"/>
              <w:right w:val="single" w:sz="4" w:space="0" w:color="auto"/>
            </w:tcBorders>
          </w:tcPr>
          <w:p w:rsidR="00D757BA" w:rsidRDefault="00645129">
            <w:pPr>
              <w:widowControl/>
              <w:snapToGrid w:val="0"/>
              <w:jc w:val="center"/>
              <w:rPr>
                <w:kern w:val="0"/>
                <w:szCs w:val="21"/>
              </w:rPr>
            </w:pPr>
            <w:r>
              <w:rPr>
                <w:kern w:val="0"/>
                <w:szCs w:val="21"/>
              </w:rPr>
              <w:t>41</w:t>
            </w:r>
          </w:p>
        </w:tc>
        <w:tc>
          <w:tcPr>
            <w:tcW w:w="3112" w:type="dxa"/>
            <w:tcBorders>
              <w:left w:val="nil"/>
              <w:right w:val="double" w:sz="6" w:space="0" w:color="auto"/>
            </w:tcBorders>
          </w:tcPr>
          <w:p w:rsidR="00D757BA" w:rsidRDefault="00645129">
            <w:pPr>
              <w:widowControl/>
              <w:snapToGrid w:val="0"/>
              <w:rPr>
                <w:kern w:val="0"/>
                <w:szCs w:val="21"/>
              </w:rPr>
            </w:pPr>
            <w:r>
              <w:rPr>
                <w:kern w:val="0"/>
                <w:szCs w:val="21"/>
              </w:rPr>
              <w:t>中等专科</w:t>
            </w:r>
          </w:p>
        </w:tc>
        <w:tc>
          <w:tcPr>
            <w:tcW w:w="1140" w:type="dxa"/>
            <w:tcBorders>
              <w:left w:val="nil"/>
              <w:right w:val="single" w:sz="4" w:space="0" w:color="auto"/>
            </w:tcBorders>
          </w:tcPr>
          <w:p w:rsidR="00D757BA" w:rsidRDefault="00645129">
            <w:pPr>
              <w:widowControl/>
              <w:snapToGrid w:val="0"/>
              <w:jc w:val="center"/>
              <w:rPr>
                <w:kern w:val="0"/>
                <w:szCs w:val="21"/>
              </w:rPr>
            </w:pPr>
            <w:r>
              <w:rPr>
                <w:kern w:val="0"/>
                <w:szCs w:val="21"/>
              </w:rPr>
              <w:t>90</w:t>
            </w:r>
          </w:p>
        </w:tc>
        <w:tc>
          <w:tcPr>
            <w:tcW w:w="3119" w:type="dxa"/>
            <w:tcBorders>
              <w:left w:val="nil"/>
              <w:right w:val="single" w:sz="4" w:space="0" w:color="auto"/>
            </w:tcBorders>
          </w:tcPr>
          <w:p w:rsidR="00D757BA" w:rsidRDefault="00645129">
            <w:pPr>
              <w:widowControl/>
              <w:snapToGrid w:val="0"/>
              <w:rPr>
                <w:kern w:val="0"/>
                <w:szCs w:val="21"/>
              </w:rPr>
            </w:pPr>
            <w:r>
              <w:rPr>
                <w:kern w:val="0"/>
                <w:szCs w:val="21"/>
              </w:rPr>
              <w:t>其他</w:t>
            </w:r>
          </w:p>
        </w:tc>
      </w:tr>
      <w:tr w:rsidR="00D757BA">
        <w:trPr>
          <w:trHeight w:val="270"/>
          <w:jc w:val="center"/>
        </w:trPr>
        <w:tc>
          <w:tcPr>
            <w:tcW w:w="1058" w:type="dxa"/>
            <w:tcBorders>
              <w:top w:val="nil"/>
              <w:left w:val="single" w:sz="4" w:space="0" w:color="auto"/>
              <w:bottom w:val="single" w:sz="4" w:space="0" w:color="auto"/>
              <w:right w:val="single" w:sz="4" w:space="0" w:color="auto"/>
            </w:tcBorders>
          </w:tcPr>
          <w:p w:rsidR="00D757BA" w:rsidRDefault="00645129">
            <w:pPr>
              <w:widowControl/>
              <w:snapToGrid w:val="0"/>
              <w:jc w:val="center"/>
              <w:rPr>
                <w:kern w:val="0"/>
                <w:szCs w:val="21"/>
              </w:rPr>
            </w:pPr>
            <w:r>
              <w:rPr>
                <w:kern w:val="0"/>
                <w:szCs w:val="21"/>
              </w:rPr>
              <w:t>44</w:t>
            </w:r>
          </w:p>
        </w:tc>
        <w:tc>
          <w:tcPr>
            <w:tcW w:w="3112" w:type="dxa"/>
            <w:tcBorders>
              <w:top w:val="nil"/>
              <w:left w:val="nil"/>
              <w:bottom w:val="single" w:sz="4" w:space="0" w:color="auto"/>
              <w:right w:val="double" w:sz="6" w:space="0" w:color="auto"/>
            </w:tcBorders>
          </w:tcPr>
          <w:p w:rsidR="00D757BA" w:rsidRDefault="00645129">
            <w:pPr>
              <w:widowControl/>
              <w:snapToGrid w:val="0"/>
              <w:rPr>
                <w:kern w:val="0"/>
                <w:szCs w:val="21"/>
              </w:rPr>
            </w:pPr>
            <w:r>
              <w:rPr>
                <w:kern w:val="0"/>
                <w:szCs w:val="21"/>
              </w:rPr>
              <w:t>职业高中</w:t>
            </w:r>
          </w:p>
        </w:tc>
        <w:tc>
          <w:tcPr>
            <w:tcW w:w="1140" w:type="dxa"/>
            <w:tcBorders>
              <w:top w:val="nil"/>
              <w:left w:val="nil"/>
              <w:bottom w:val="single" w:sz="4" w:space="0" w:color="auto"/>
              <w:right w:val="single" w:sz="4" w:space="0" w:color="auto"/>
            </w:tcBorders>
          </w:tcPr>
          <w:p w:rsidR="00D757BA" w:rsidRDefault="00D757BA">
            <w:pPr>
              <w:widowControl/>
              <w:snapToGrid w:val="0"/>
              <w:jc w:val="center"/>
              <w:rPr>
                <w:kern w:val="0"/>
                <w:szCs w:val="21"/>
              </w:rPr>
            </w:pPr>
          </w:p>
        </w:tc>
        <w:tc>
          <w:tcPr>
            <w:tcW w:w="3119" w:type="dxa"/>
            <w:tcBorders>
              <w:top w:val="nil"/>
              <w:left w:val="nil"/>
              <w:bottom w:val="single" w:sz="4" w:space="0" w:color="auto"/>
              <w:right w:val="single" w:sz="4" w:space="0" w:color="auto"/>
            </w:tcBorders>
          </w:tcPr>
          <w:p w:rsidR="00D757BA" w:rsidRDefault="00D757BA">
            <w:pPr>
              <w:widowControl/>
              <w:snapToGrid w:val="0"/>
              <w:rPr>
                <w:kern w:val="0"/>
                <w:szCs w:val="21"/>
              </w:rPr>
            </w:pPr>
          </w:p>
        </w:tc>
      </w:tr>
    </w:tbl>
    <w:p w:rsidR="00D757BA" w:rsidRDefault="00D757BA">
      <w:pPr>
        <w:ind w:firstLineChars="200" w:firstLine="420"/>
        <w:rPr>
          <w:szCs w:val="21"/>
        </w:rPr>
      </w:pPr>
    </w:p>
    <w:p w:rsidR="00D757BA" w:rsidRDefault="00645129">
      <w:pPr>
        <w:rPr>
          <w:kern w:val="0"/>
          <w:szCs w:val="21"/>
        </w:rPr>
      </w:pPr>
      <w:r>
        <w:rPr>
          <w:kern w:val="0"/>
          <w:szCs w:val="21"/>
        </w:rPr>
        <w:t>1-</w:t>
      </w:r>
      <w:r>
        <w:rPr>
          <w:rFonts w:hint="eastAsia"/>
          <w:kern w:val="0"/>
          <w:szCs w:val="21"/>
        </w:rPr>
        <w:t>9</w:t>
      </w:r>
      <w:r>
        <w:rPr>
          <w:kern w:val="0"/>
          <w:szCs w:val="21"/>
        </w:rPr>
        <w:t>所学专业</w:t>
      </w:r>
      <w:r>
        <w:rPr>
          <w:kern w:val="0"/>
          <w:szCs w:val="21"/>
        </w:rPr>
        <w:tab/>
      </w:r>
      <w:r>
        <w:rPr>
          <w:kern w:val="0"/>
          <w:szCs w:val="21"/>
        </w:rPr>
        <w:tab/>
        <w:t>AAC183</w:t>
      </w:r>
    </w:p>
    <w:p w:rsidR="00D757BA" w:rsidRDefault="00645129">
      <w:pPr>
        <w:ind w:firstLineChars="200" w:firstLine="420"/>
        <w:rPr>
          <w:szCs w:val="21"/>
        </w:rPr>
      </w:pPr>
      <w:r>
        <w:rPr>
          <w:szCs w:val="21"/>
        </w:rPr>
        <w:t>参照</w:t>
      </w:r>
      <w:r>
        <w:rPr>
          <w:szCs w:val="21"/>
        </w:rPr>
        <w:t>GB/T 16835-1997</w:t>
      </w:r>
      <w:r>
        <w:rPr>
          <w:szCs w:val="21"/>
        </w:rPr>
        <w:t>《高等学校本科、专科专业名称代码》。代码长度不足六位的，在代码值之后加</w:t>
      </w:r>
      <w:r w:rsidR="003E4103">
        <w:rPr>
          <w:rFonts w:hint="eastAsia"/>
          <w:szCs w:val="21"/>
        </w:rPr>
        <w:t>“</w:t>
      </w:r>
      <w:r>
        <w:rPr>
          <w:szCs w:val="21"/>
        </w:rPr>
        <w:t>0</w:t>
      </w:r>
      <w:r w:rsidR="003E4103">
        <w:rPr>
          <w:rFonts w:hint="eastAsia"/>
          <w:szCs w:val="21"/>
        </w:rPr>
        <w:t>”</w:t>
      </w:r>
      <w:r>
        <w:rPr>
          <w:szCs w:val="21"/>
        </w:rPr>
        <w:t>补足。</w:t>
      </w:r>
    </w:p>
    <w:tbl>
      <w:tblPr>
        <w:tblW w:w="8240" w:type="dxa"/>
        <w:tblInd w:w="93" w:type="dxa"/>
        <w:tblLayout w:type="fixed"/>
        <w:tblLook w:val="0000"/>
      </w:tblPr>
      <w:tblGrid>
        <w:gridCol w:w="1008"/>
        <w:gridCol w:w="2976"/>
        <w:gridCol w:w="993"/>
        <w:gridCol w:w="3263"/>
      </w:tblGrid>
      <w:tr w:rsidR="00D757BA">
        <w:trPr>
          <w:cantSplit/>
          <w:trHeight w:val="270"/>
          <w:tblHeader/>
        </w:trPr>
        <w:tc>
          <w:tcPr>
            <w:tcW w:w="1008" w:type="dxa"/>
            <w:tcBorders>
              <w:top w:val="single" w:sz="4" w:space="0" w:color="auto"/>
              <w:left w:val="single" w:sz="4" w:space="0" w:color="auto"/>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代码</w:t>
            </w:r>
          </w:p>
        </w:tc>
        <w:tc>
          <w:tcPr>
            <w:tcW w:w="2976" w:type="dxa"/>
            <w:tcBorders>
              <w:top w:val="single" w:sz="4" w:space="0" w:color="auto"/>
              <w:left w:val="nil"/>
              <w:bottom w:val="single" w:sz="4" w:space="0" w:color="auto"/>
              <w:right w:val="double" w:sz="6"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专业</w:t>
            </w:r>
          </w:p>
        </w:tc>
        <w:tc>
          <w:tcPr>
            <w:tcW w:w="99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代码</w:t>
            </w:r>
          </w:p>
        </w:tc>
        <w:tc>
          <w:tcPr>
            <w:tcW w:w="326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专业</w:t>
            </w:r>
          </w:p>
        </w:tc>
      </w:tr>
      <w:tr w:rsidR="00D757BA">
        <w:trPr>
          <w:trHeight w:val="270"/>
        </w:trPr>
        <w:tc>
          <w:tcPr>
            <w:tcW w:w="1008" w:type="dxa"/>
            <w:tcBorders>
              <w:top w:val="single" w:sz="4" w:space="0" w:color="auto"/>
              <w:left w:val="single" w:sz="4" w:space="0" w:color="auto"/>
              <w:right w:val="single" w:sz="4" w:space="0" w:color="auto"/>
            </w:tcBorders>
            <w:vAlign w:val="center"/>
          </w:tcPr>
          <w:p w:rsidR="00D757BA" w:rsidRDefault="00645129">
            <w:pPr>
              <w:widowControl/>
              <w:jc w:val="center"/>
              <w:rPr>
                <w:b/>
                <w:color w:val="000000"/>
                <w:kern w:val="0"/>
                <w:szCs w:val="21"/>
              </w:rPr>
            </w:pPr>
            <w:r>
              <w:rPr>
                <w:b/>
                <w:color w:val="000000"/>
                <w:kern w:val="0"/>
                <w:szCs w:val="21"/>
              </w:rPr>
              <w:t>010000</w:t>
            </w:r>
          </w:p>
        </w:tc>
        <w:tc>
          <w:tcPr>
            <w:tcW w:w="2976" w:type="dxa"/>
            <w:tcBorders>
              <w:top w:val="single" w:sz="4" w:space="0" w:color="auto"/>
              <w:left w:val="nil"/>
              <w:right w:val="double" w:sz="6" w:space="0" w:color="auto"/>
            </w:tcBorders>
            <w:vAlign w:val="center"/>
          </w:tcPr>
          <w:p w:rsidR="00D757BA" w:rsidRDefault="00645129">
            <w:pPr>
              <w:widowControl/>
              <w:rPr>
                <w:b/>
                <w:color w:val="000000"/>
                <w:kern w:val="0"/>
                <w:szCs w:val="21"/>
              </w:rPr>
            </w:pPr>
            <w:r>
              <w:rPr>
                <w:b/>
                <w:color w:val="000000"/>
                <w:kern w:val="0"/>
                <w:szCs w:val="21"/>
              </w:rPr>
              <w:t>哲学</w:t>
            </w:r>
          </w:p>
        </w:tc>
        <w:tc>
          <w:tcPr>
            <w:tcW w:w="993" w:type="dxa"/>
            <w:tcBorders>
              <w:top w:val="single" w:sz="4" w:space="0" w:color="auto"/>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080100</w:t>
            </w:r>
          </w:p>
        </w:tc>
        <w:tc>
          <w:tcPr>
            <w:tcW w:w="3263" w:type="dxa"/>
            <w:tcBorders>
              <w:top w:val="single" w:sz="4" w:space="0" w:color="auto"/>
              <w:left w:val="nil"/>
              <w:right w:val="single" w:sz="4" w:space="0" w:color="auto"/>
            </w:tcBorders>
            <w:vAlign w:val="center"/>
          </w:tcPr>
          <w:p w:rsidR="00D757BA" w:rsidRDefault="00645129">
            <w:pPr>
              <w:widowControl/>
              <w:rPr>
                <w:color w:val="000000"/>
                <w:kern w:val="0"/>
                <w:szCs w:val="21"/>
              </w:rPr>
            </w:pPr>
            <w:r>
              <w:rPr>
                <w:color w:val="000000"/>
                <w:kern w:val="0"/>
                <w:szCs w:val="21"/>
              </w:rPr>
              <w:t>地矿类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010100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哲学类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080200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材料类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010200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马克思主义理论类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080300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机械类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b/>
                <w:color w:val="000000"/>
                <w:kern w:val="0"/>
                <w:szCs w:val="21"/>
              </w:rPr>
            </w:pPr>
            <w:r>
              <w:rPr>
                <w:b/>
                <w:color w:val="000000"/>
                <w:kern w:val="0"/>
                <w:szCs w:val="21"/>
              </w:rPr>
              <w:t>020000</w:t>
            </w:r>
          </w:p>
        </w:tc>
        <w:tc>
          <w:tcPr>
            <w:tcW w:w="2976" w:type="dxa"/>
            <w:tcBorders>
              <w:left w:val="nil"/>
              <w:right w:val="double" w:sz="6" w:space="0" w:color="auto"/>
            </w:tcBorders>
            <w:vAlign w:val="center"/>
          </w:tcPr>
          <w:p w:rsidR="00D757BA" w:rsidRDefault="00645129">
            <w:pPr>
              <w:widowControl/>
              <w:rPr>
                <w:b/>
                <w:color w:val="000000"/>
                <w:kern w:val="0"/>
                <w:szCs w:val="21"/>
              </w:rPr>
            </w:pPr>
            <w:r>
              <w:rPr>
                <w:b/>
                <w:color w:val="000000"/>
                <w:kern w:val="0"/>
                <w:szCs w:val="21"/>
              </w:rPr>
              <w:t>经济学</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080400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仪器仪表类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020100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经济学类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080500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热能核能类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020200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工商管理类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080600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电工类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b/>
                <w:color w:val="000000"/>
                <w:kern w:val="0"/>
                <w:szCs w:val="21"/>
              </w:rPr>
            </w:pPr>
            <w:r>
              <w:rPr>
                <w:b/>
                <w:color w:val="000000"/>
                <w:kern w:val="0"/>
                <w:szCs w:val="21"/>
              </w:rPr>
              <w:t>030000</w:t>
            </w:r>
          </w:p>
        </w:tc>
        <w:tc>
          <w:tcPr>
            <w:tcW w:w="2976" w:type="dxa"/>
            <w:tcBorders>
              <w:left w:val="nil"/>
              <w:right w:val="double" w:sz="6" w:space="0" w:color="auto"/>
            </w:tcBorders>
            <w:vAlign w:val="center"/>
          </w:tcPr>
          <w:p w:rsidR="00D757BA" w:rsidRDefault="00645129">
            <w:pPr>
              <w:widowControl/>
              <w:rPr>
                <w:b/>
                <w:color w:val="000000"/>
                <w:kern w:val="0"/>
                <w:szCs w:val="21"/>
              </w:rPr>
            </w:pPr>
            <w:r>
              <w:rPr>
                <w:b/>
                <w:color w:val="000000"/>
                <w:kern w:val="0"/>
                <w:szCs w:val="21"/>
              </w:rPr>
              <w:t>法学</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080700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电子与信息类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030100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法学类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080800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土建类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030200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社会学类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080900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水利类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030300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政治学类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081000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测绘类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030400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公安学类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081100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环境类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b/>
                <w:color w:val="000000"/>
                <w:kern w:val="0"/>
                <w:szCs w:val="21"/>
              </w:rPr>
            </w:pPr>
            <w:r>
              <w:rPr>
                <w:b/>
                <w:color w:val="000000"/>
                <w:kern w:val="0"/>
                <w:szCs w:val="21"/>
              </w:rPr>
              <w:t>040000</w:t>
            </w:r>
          </w:p>
        </w:tc>
        <w:tc>
          <w:tcPr>
            <w:tcW w:w="2976" w:type="dxa"/>
            <w:tcBorders>
              <w:left w:val="nil"/>
              <w:right w:val="double" w:sz="6" w:space="0" w:color="auto"/>
            </w:tcBorders>
            <w:vAlign w:val="center"/>
          </w:tcPr>
          <w:p w:rsidR="00D757BA" w:rsidRDefault="00645129">
            <w:pPr>
              <w:widowControl/>
              <w:rPr>
                <w:b/>
                <w:color w:val="000000"/>
                <w:kern w:val="0"/>
                <w:szCs w:val="21"/>
              </w:rPr>
            </w:pPr>
            <w:r>
              <w:rPr>
                <w:b/>
                <w:color w:val="000000"/>
                <w:kern w:val="0"/>
                <w:szCs w:val="21"/>
              </w:rPr>
              <w:t>教育学</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081200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化工与制药类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040100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教育学类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081300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轻工粮食食品类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040200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思想政治教育类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081400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农业工程类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040300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体育学类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081500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林业工程类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040400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职业技术教育类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081600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纺织类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b/>
                <w:color w:val="000000"/>
                <w:kern w:val="0"/>
                <w:szCs w:val="21"/>
              </w:rPr>
            </w:pPr>
            <w:r>
              <w:rPr>
                <w:b/>
                <w:color w:val="000000"/>
                <w:kern w:val="0"/>
                <w:szCs w:val="21"/>
              </w:rPr>
              <w:t>050000</w:t>
            </w:r>
          </w:p>
        </w:tc>
        <w:tc>
          <w:tcPr>
            <w:tcW w:w="2976" w:type="dxa"/>
            <w:tcBorders>
              <w:left w:val="nil"/>
              <w:right w:val="double" w:sz="6" w:space="0" w:color="auto"/>
            </w:tcBorders>
            <w:vAlign w:val="center"/>
          </w:tcPr>
          <w:p w:rsidR="00D757BA" w:rsidRDefault="00645129">
            <w:pPr>
              <w:widowControl/>
              <w:rPr>
                <w:b/>
                <w:color w:val="000000"/>
                <w:kern w:val="0"/>
                <w:szCs w:val="21"/>
              </w:rPr>
            </w:pPr>
            <w:r>
              <w:rPr>
                <w:b/>
                <w:color w:val="000000"/>
                <w:kern w:val="0"/>
                <w:szCs w:val="21"/>
              </w:rPr>
              <w:t>文学</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081700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交通运输类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050100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中国语言文学类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081800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航空航天类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050200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外国语言文学类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081900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兵器类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050300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新闻学类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082000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公安技术类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050400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艺术类</w:t>
            </w:r>
            <w:r>
              <w:rPr>
                <w:color w:val="000000"/>
                <w:kern w:val="0"/>
                <w:szCs w:val="21"/>
              </w:rPr>
              <w:t>(</w:t>
            </w:r>
            <w:r>
              <w:rPr>
                <w:color w:val="000000"/>
                <w:kern w:val="0"/>
                <w:szCs w:val="21"/>
              </w:rPr>
              <w:t>一</w:t>
            </w:r>
            <w:r>
              <w:rPr>
                <w:color w:val="000000"/>
                <w:kern w:val="0"/>
                <w:szCs w:val="21"/>
              </w:rPr>
              <w:t>)</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082100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工程力学类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050500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艺术类</w:t>
            </w:r>
            <w:r>
              <w:rPr>
                <w:color w:val="000000"/>
                <w:kern w:val="0"/>
                <w:szCs w:val="21"/>
              </w:rPr>
              <w:t>(</w:t>
            </w:r>
            <w:r>
              <w:rPr>
                <w:color w:val="000000"/>
                <w:kern w:val="0"/>
                <w:szCs w:val="21"/>
              </w:rPr>
              <w:t>二</w:t>
            </w:r>
            <w:r>
              <w:rPr>
                <w:color w:val="000000"/>
                <w:kern w:val="0"/>
                <w:szCs w:val="21"/>
              </w:rPr>
              <w:t>)</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082200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管理工程类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b/>
                <w:color w:val="000000"/>
                <w:kern w:val="0"/>
                <w:szCs w:val="21"/>
              </w:rPr>
            </w:pPr>
            <w:r>
              <w:rPr>
                <w:b/>
                <w:color w:val="000000"/>
                <w:kern w:val="0"/>
                <w:szCs w:val="21"/>
              </w:rPr>
              <w:t>060000</w:t>
            </w:r>
          </w:p>
        </w:tc>
        <w:tc>
          <w:tcPr>
            <w:tcW w:w="2976" w:type="dxa"/>
            <w:tcBorders>
              <w:left w:val="nil"/>
              <w:right w:val="double" w:sz="6" w:space="0" w:color="auto"/>
            </w:tcBorders>
            <w:vAlign w:val="center"/>
          </w:tcPr>
          <w:p w:rsidR="00D757BA" w:rsidRDefault="00645129">
            <w:pPr>
              <w:widowControl/>
              <w:rPr>
                <w:b/>
                <w:color w:val="000000"/>
                <w:kern w:val="0"/>
                <w:szCs w:val="21"/>
              </w:rPr>
            </w:pPr>
            <w:r>
              <w:rPr>
                <w:b/>
                <w:color w:val="000000"/>
                <w:kern w:val="0"/>
                <w:szCs w:val="21"/>
              </w:rPr>
              <w:t>历史学</w:t>
            </w:r>
          </w:p>
        </w:tc>
        <w:tc>
          <w:tcPr>
            <w:tcW w:w="993" w:type="dxa"/>
            <w:tcBorders>
              <w:left w:val="nil"/>
              <w:right w:val="single" w:sz="4" w:space="0" w:color="auto"/>
            </w:tcBorders>
            <w:vAlign w:val="center"/>
          </w:tcPr>
          <w:p w:rsidR="00D757BA" w:rsidRDefault="00645129">
            <w:pPr>
              <w:widowControl/>
              <w:jc w:val="center"/>
              <w:rPr>
                <w:b/>
                <w:color w:val="000000"/>
                <w:kern w:val="0"/>
                <w:szCs w:val="21"/>
              </w:rPr>
            </w:pPr>
            <w:r>
              <w:rPr>
                <w:b/>
                <w:color w:val="000000"/>
                <w:kern w:val="0"/>
                <w:szCs w:val="21"/>
              </w:rPr>
              <w:t>090000</w:t>
            </w:r>
          </w:p>
        </w:tc>
        <w:tc>
          <w:tcPr>
            <w:tcW w:w="3263" w:type="dxa"/>
            <w:tcBorders>
              <w:left w:val="nil"/>
              <w:right w:val="single" w:sz="4" w:space="0" w:color="auto"/>
            </w:tcBorders>
            <w:vAlign w:val="center"/>
          </w:tcPr>
          <w:p w:rsidR="00D757BA" w:rsidRDefault="00645129">
            <w:pPr>
              <w:widowControl/>
              <w:rPr>
                <w:b/>
                <w:color w:val="000000"/>
                <w:kern w:val="0"/>
                <w:szCs w:val="21"/>
              </w:rPr>
            </w:pPr>
            <w:r>
              <w:rPr>
                <w:b/>
                <w:color w:val="000000"/>
                <w:kern w:val="0"/>
                <w:szCs w:val="21"/>
              </w:rPr>
              <w:t>农学</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060100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历史学类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090100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植物生产类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060200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图书信息档案学类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090200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森林资源类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b/>
                <w:color w:val="000000"/>
                <w:kern w:val="0"/>
                <w:szCs w:val="21"/>
              </w:rPr>
            </w:pPr>
            <w:r>
              <w:rPr>
                <w:b/>
                <w:color w:val="000000"/>
                <w:kern w:val="0"/>
                <w:szCs w:val="21"/>
              </w:rPr>
              <w:t>070000</w:t>
            </w:r>
          </w:p>
        </w:tc>
        <w:tc>
          <w:tcPr>
            <w:tcW w:w="2976" w:type="dxa"/>
            <w:tcBorders>
              <w:left w:val="nil"/>
              <w:right w:val="double" w:sz="6" w:space="0" w:color="auto"/>
            </w:tcBorders>
            <w:vAlign w:val="center"/>
          </w:tcPr>
          <w:p w:rsidR="00D757BA" w:rsidRDefault="00645129">
            <w:pPr>
              <w:widowControl/>
              <w:rPr>
                <w:b/>
                <w:color w:val="000000"/>
                <w:kern w:val="0"/>
                <w:szCs w:val="21"/>
              </w:rPr>
            </w:pPr>
            <w:r>
              <w:rPr>
                <w:b/>
                <w:color w:val="000000"/>
                <w:kern w:val="0"/>
                <w:szCs w:val="21"/>
              </w:rPr>
              <w:t>理学</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090300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环境保护类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070100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数学类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090400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动物生产与兽医类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070200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物理学类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090500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水产类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070300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化学类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090600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管理类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070400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生物科学类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090700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农业推广类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070500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天文学类</w:t>
            </w:r>
          </w:p>
        </w:tc>
        <w:tc>
          <w:tcPr>
            <w:tcW w:w="993" w:type="dxa"/>
            <w:tcBorders>
              <w:left w:val="nil"/>
              <w:right w:val="single" w:sz="4" w:space="0" w:color="auto"/>
            </w:tcBorders>
            <w:vAlign w:val="center"/>
          </w:tcPr>
          <w:p w:rsidR="00D757BA" w:rsidRDefault="00645129">
            <w:pPr>
              <w:widowControl/>
              <w:jc w:val="center"/>
              <w:rPr>
                <w:b/>
                <w:color w:val="000000"/>
                <w:kern w:val="0"/>
                <w:szCs w:val="21"/>
              </w:rPr>
            </w:pPr>
            <w:r>
              <w:rPr>
                <w:b/>
                <w:color w:val="000000"/>
                <w:kern w:val="0"/>
                <w:szCs w:val="21"/>
              </w:rPr>
              <w:t>100000</w:t>
            </w:r>
          </w:p>
        </w:tc>
        <w:tc>
          <w:tcPr>
            <w:tcW w:w="3263" w:type="dxa"/>
            <w:tcBorders>
              <w:left w:val="nil"/>
              <w:right w:val="single" w:sz="4" w:space="0" w:color="auto"/>
            </w:tcBorders>
            <w:vAlign w:val="center"/>
          </w:tcPr>
          <w:p w:rsidR="00D757BA" w:rsidRDefault="00645129">
            <w:pPr>
              <w:widowControl/>
              <w:rPr>
                <w:b/>
                <w:color w:val="000000"/>
                <w:kern w:val="0"/>
                <w:szCs w:val="21"/>
              </w:rPr>
            </w:pPr>
            <w:r>
              <w:rPr>
                <w:b/>
                <w:color w:val="000000"/>
                <w:kern w:val="0"/>
                <w:szCs w:val="21"/>
              </w:rPr>
              <w:t>医学</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070600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地质学类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100100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基础医学类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070700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地理科学类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100200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预防医学类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lastRenderedPageBreak/>
              <w:t>070800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地球物理学类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100300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临床医学与医学技术类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070900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大气科学类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100400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口腔医学类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071000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海洋科学类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100500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中医学类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071100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力学类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100600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法医学类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071200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信息与电子科学类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100700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护理学类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071300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材料科学类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100800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药学类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071400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环境科学类</w:t>
            </w:r>
          </w:p>
        </w:tc>
        <w:tc>
          <w:tcPr>
            <w:tcW w:w="993" w:type="dxa"/>
            <w:tcBorders>
              <w:left w:val="nil"/>
              <w:right w:val="single" w:sz="4" w:space="0" w:color="auto"/>
            </w:tcBorders>
            <w:vAlign w:val="center"/>
          </w:tcPr>
          <w:p w:rsidR="00D757BA" w:rsidRDefault="00645129">
            <w:pPr>
              <w:widowControl/>
              <w:jc w:val="center"/>
              <w:rPr>
                <w:color w:val="000000"/>
                <w:kern w:val="0"/>
                <w:szCs w:val="21"/>
              </w:rPr>
            </w:pPr>
            <w:r>
              <w:rPr>
                <w:color w:val="000000"/>
                <w:kern w:val="0"/>
                <w:szCs w:val="21"/>
              </w:rPr>
              <w:t>100900</w:t>
            </w:r>
          </w:p>
        </w:tc>
        <w:tc>
          <w:tcPr>
            <w:tcW w:w="3263" w:type="dxa"/>
            <w:tcBorders>
              <w:left w:val="nil"/>
              <w:right w:val="single" w:sz="4" w:space="0" w:color="auto"/>
            </w:tcBorders>
            <w:vAlign w:val="center"/>
          </w:tcPr>
          <w:p w:rsidR="00D757BA" w:rsidRDefault="00645129">
            <w:pPr>
              <w:widowControl/>
              <w:rPr>
                <w:color w:val="000000"/>
                <w:kern w:val="0"/>
                <w:szCs w:val="21"/>
              </w:rPr>
            </w:pPr>
            <w:r>
              <w:rPr>
                <w:color w:val="000000"/>
                <w:kern w:val="0"/>
                <w:szCs w:val="21"/>
              </w:rPr>
              <w:t>管理类</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071500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心理学类</w:t>
            </w:r>
          </w:p>
        </w:tc>
        <w:tc>
          <w:tcPr>
            <w:tcW w:w="993" w:type="dxa"/>
            <w:tcBorders>
              <w:left w:val="nil"/>
              <w:right w:val="single" w:sz="4" w:space="0" w:color="auto"/>
            </w:tcBorders>
            <w:vAlign w:val="center"/>
          </w:tcPr>
          <w:p w:rsidR="00D757BA" w:rsidRDefault="00645129">
            <w:pPr>
              <w:widowControl/>
              <w:jc w:val="center"/>
              <w:rPr>
                <w:b/>
                <w:color w:val="000000"/>
                <w:kern w:val="0"/>
                <w:szCs w:val="21"/>
              </w:rPr>
            </w:pPr>
            <w:r>
              <w:rPr>
                <w:b/>
                <w:color w:val="000000"/>
                <w:kern w:val="0"/>
                <w:szCs w:val="21"/>
              </w:rPr>
              <w:t>110000</w:t>
            </w:r>
          </w:p>
        </w:tc>
        <w:tc>
          <w:tcPr>
            <w:tcW w:w="3263" w:type="dxa"/>
            <w:tcBorders>
              <w:left w:val="nil"/>
              <w:right w:val="single" w:sz="4" w:space="0" w:color="auto"/>
            </w:tcBorders>
            <w:vAlign w:val="center"/>
          </w:tcPr>
          <w:p w:rsidR="00D757BA" w:rsidRDefault="00645129">
            <w:pPr>
              <w:widowControl/>
              <w:rPr>
                <w:b/>
                <w:color w:val="000000"/>
                <w:kern w:val="0"/>
                <w:szCs w:val="21"/>
              </w:rPr>
            </w:pPr>
            <w:r>
              <w:rPr>
                <w:b/>
                <w:color w:val="000000"/>
                <w:kern w:val="0"/>
                <w:szCs w:val="21"/>
              </w:rPr>
              <w:t>军事学</w:t>
            </w:r>
          </w:p>
        </w:tc>
      </w:tr>
      <w:tr w:rsidR="00D757BA">
        <w:trPr>
          <w:trHeight w:val="270"/>
        </w:trPr>
        <w:tc>
          <w:tcPr>
            <w:tcW w:w="1008" w:type="dxa"/>
            <w:tcBorders>
              <w:left w:val="single" w:sz="4" w:space="0" w:color="auto"/>
              <w:right w:val="single" w:sz="4" w:space="0" w:color="auto"/>
            </w:tcBorders>
            <w:vAlign w:val="center"/>
          </w:tcPr>
          <w:p w:rsidR="00D757BA" w:rsidRDefault="00645129">
            <w:pPr>
              <w:widowControl/>
              <w:jc w:val="center"/>
              <w:rPr>
                <w:color w:val="000000"/>
                <w:kern w:val="0"/>
                <w:szCs w:val="21"/>
              </w:rPr>
            </w:pPr>
            <w:r>
              <w:rPr>
                <w:color w:val="000000"/>
                <w:kern w:val="0"/>
                <w:szCs w:val="21"/>
              </w:rPr>
              <w:t>071600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科技信息与管理类</w:t>
            </w:r>
          </w:p>
        </w:tc>
        <w:tc>
          <w:tcPr>
            <w:tcW w:w="993" w:type="dxa"/>
            <w:tcBorders>
              <w:left w:val="nil"/>
              <w:right w:val="single" w:sz="4" w:space="0" w:color="auto"/>
            </w:tcBorders>
            <w:vAlign w:val="center"/>
          </w:tcPr>
          <w:p w:rsidR="00D757BA" w:rsidRDefault="00645129">
            <w:pPr>
              <w:widowControl/>
              <w:jc w:val="center"/>
              <w:rPr>
                <w:b/>
                <w:color w:val="000000"/>
                <w:kern w:val="0"/>
                <w:szCs w:val="21"/>
              </w:rPr>
            </w:pPr>
            <w:r>
              <w:rPr>
                <w:b/>
                <w:color w:val="000000"/>
                <w:kern w:val="0"/>
                <w:szCs w:val="21"/>
              </w:rPr>
              <w:t>990000</w:t>
            </w:r>
          </w:p>
        </w:tc>
        <w:tc>
          <w:tcPr>
            <w:tcW w:w="3263" w:type="dxa"/>
            <w:tcBorders>
              <w:left w:val="nil"/>
              <w:right w:val="single" w:sz="4" w:space="0" w:color="auto"/>
            </w:tcBorders>
            <w:vAlign w:val="center"/>
          </w:tcPr>
          <w:p w:rsidR="00D757BA" w:rsidRDefault="00645129">
            <w:pPr>
              <w:widowControl/>
              <w:rPr>
                <w:b/>
                <w:color w:val="000000"/>
                <w:kern w:val="0"/>
                <w:szCs w:val="21"/>
              </w:rPr>
            </w:pPr>
            <w:r>
              <w:rPr>
                <w:b/>
                <w:color w:val="000000"/>
                <w:kern w:val="0"/>
                <w:szCs w:val="21"/>
              </w:rPr>
              <w:t>其他学科</w:t>
            </w:r>
          </w:p>
        </w:tc>
      </w:tr>
      <w:tr w:rsidR="00D757BA">
        <w:trPr>
          <w:trHeight w:val="270"/>
        </w:trPr>
        <w:tc>
          <w:tcPr>
            <w:tcW w:w="1008" w:type="dxa"/>
            <w:tcBorders>
              <w:top w:val="nil"/>
              <w:left w:val="single" w:sz="4" w:space="0" w:color="auto"/>
              <w:bottom w:val="single" w:sz="4" w:space="0" w:color="auto"/>
              <w:right w:val="single" w:sz="4" w:space="0" w:color="auto"/>
            </w:tcBorders>
            <w:vAlign w:val="center"/>
          </w:tcPr>
          <w:p w:rsidR="00D757BA" w:rsidRDefault="00645129">
            <w:pPr>
              <w:widowControl/>
              <w:jc w:val="center"/>
              <w:rPr>
                <w:b/>
                <w:color w:val="000000"/>
                <w:kern w:val="0"/>
                <w:szCs w:val="21"/>
              </w:rPr>
            </w:pPr>
            <w:r>
              <w:rPr>
                <w:b/>
                <w:color w:val="000000"/>
                <w:kern w:val="0"/>
                <w:szCs w:val="21"/>
              </w:rPr>
              <w:t>080000</w:t>
            </w:r>
          </w:p>
        </w:tc>
        <w:tc>
          <w:tcPr>
            <w:tcW w:w="2976" w:type="dxa"/>
            <w:tcBorders>
              <w:top w:val="nil"/>
              <w:left w:val="nil"/>
              <w:bottom w:val="single" w:sz="4" w:space="0" w:color="auto"/>
              <w:right w:val="double" w:sz="6" w:space="0" w:color="auto"/>
            </w:tcBorders>
            <w:vAlign w:val="center"/>
          </w:tcPr>
          <w:p w:rsidR="00D757BA" w:rsidRDefault="00645129">
            <w:pPr>
              <w:widowControl/>
              <w:rPr>
                <w:b/>
                <w:color w:val="000000"/>
                <w:kern w:val="0"/>
                <w:szCs w:val="21"/>
              </w:rPr>
            </w:pPr>
            <w:r>
              <w:rPr>
                <w:b/>
                <w:color w:val="000000"/>
                <w:kern w:val="0"/>
                <w:szCs w:val="21"/>
              </w:rPr>
              <w:t>工学</w:t>
            </w:r>
          </w:p>
        </w:tc>
        <w:tc>
          <w:tcPr>
            <w:tcW w:w="993" w:type="dxa"/>
            <w:tcBorders>
              <w:top w:val="nil"/>
              <w:left w:val="nil"/>
              <w:bottom w:val="single" w:sz="4" w:space="0" w:color="auto"/>
              <w:right w:val="single" w:sz="4" w:space="0" w:color="auto"/>
            </w:tcBorders>
            <w:vAlign w:val="center"/>
          </w:tcPr>
          <w:p w:rsidR="00D757BA" w:rsidRDefault="00D757BA">
            <w:pPr>
              <w:widowControl/>
              <w:jc w:val="center"/>
              <w:rPr>
                <w:color w:val="000000"/>
                <w:kern w:val="0"/>
                <w:szCs w:val="21"/>
              </w:rPr>
            </w:pPr>
          </w:p>
        </w:tc>
        <w:tc>
          <w:tcPr>
            <w:tcW w:w="3263" w:type="dxa"/>
            <w:tcBorders>
              <w:top w:val="nil"/>
              <w:left w:val="nil"/>
              <w:bottom w:val="single" w:sz="4" w:space="0" w:color="auto"/>
              <w:right w:val="single" w:sz="4" w:space="0" w:color="auto"/>
            </w:tcBorders>
            <w:vAlign w:val="center"/>
          </w:tcPr>
          <w:p w:rsidR="00D757BA" w:rsidRDefault="00D757BA">
            <w:pPr>
              <w:widowControl/>
              <w:rPr>
                <w:color w:val="000000"/>
                <w:kern w:val="0"/>
                <w:szCs w:val="21"/>
              </w:rPr>
            </w:pPr>
          </w:p>
        </w:tc>
      </w:tr>
    </w:tbl>
    <w:p w:rsidR="00D757BA" w:rsidRDefault="00D757BA"/>
    <w:p w:rsidR="00D757BA" w:rsidRDefault="00645129">
      <w:pPr>
        <w:rPr>
          <w:szCs w:val="21"/>
        </w:rPr>
      </w:pPr>
      <w:r>
        <w:rPr>
          <w:szCs w:val="21"/>
        </w:rPr>
        <w:t>1-</w:t>
      </w:r>
      <w:r>
        <w:rPr>
          <w:rFonts w:hint="eastAsia"/>
          <w:szCs w:val="21"/>
        </w:rPr>
        <w:t>10</w:t>
      </w:r>
      <w:r>
        <w:rPr>
          <w:szCs w:val="21"/>
        </w:rPr>
        <w:t>入学前户口所在地行政区划代码</w:t>
      </w:r>
      <w:r>
        <w:rPr>
          <w:szCs w:val="21"/>
        </w:rPr>
        <w:tab/>
      </w:r>
      <w:r>
        <w:rPr>
          <w:szCs w:val="21"/>
        </w:rPr>
        <w:tab/>
        <w:t>AAB299</w:t>
      </w:r>
    </w:p>
    <w:p w:rsidR="00D757BA" w:rsidRDefault="00645129">
      <w:pPr>
        <w:ind w:firstLineChars="200" w:firstLine="420"/>
        <w:rPr>
          <w:kern w:val="0"/>
          <w:szCs w:val="21"/>
        </w:rPr>
      </w:pPr>
      <w:r>
        <w:rPr>
          <w:kern w:val="0"/>
          <w:szCs w:val="21"/>
        </w:rPr>
        <w:t>具体代码分类参照</w:t>
      </w:r>
      <w:r>
        <w:rPr>
          <w:kern w:val="0"/>
          <w:szCs w:val="21"/>
        </w:rPr>
        <w:t>GB/T 2260-2007</w:t>
      </w:r>
      <w:r>
        <w:rPr>
          <w:kern w:val="0"/>
          <w:szCs w:val="21"/>
        </w:rPr>
        <w:t>《中华人民共和国行政区划代码》。以入学前户口薄的内容为准。</w:t>
      </w:r>
    </w:p>
    <w:p w:rsidR="00D757BA" w:rsidRDefault="00D757BA">
      <w:pPr>
        <w:ind w:firstLineChars="200" w:firstLine="420"/>
        <w:rPr>
          <w:color w:val="FF0000"/>
          <w:szCs w:val="21"/>
        </w:rPr>
      </w:pPr>
    </w:p>
    <w:p w:rsidR="00D757BA" w:rsidRDefault="00645129">
      <w:pPr>
        <w:rPr>
          <w:kern w:val="0"/>
          <w:szCs w:val="21"/>
        </w:rPr>
      </w:pPr>
      <w:r>
        <w:rPr>
          <w:kern w:val="0"/>
          <w:szCs w:val="21"/>
        </w:rPr>
        <w:t>1-1</w:t>
      </w:r>
      <w:r>
        <w:rPr>
          <w:rFonts w:hint="eastAsia"/>
          <w:kern w:val="0"/>
          <w:szCs w:val="21"/>
        </w:rPr>
        <w:t>4</w:t>
      </w:r>
      <w:r>
        <w:rPr>
          <w:rFonts w:hint="eastAsia"/>
          <w:kern w:val="0"/>
          <w:szCs w:val="21"/>
        </w:rPr>
        <w:t>数据来源</w:t>
      </w:r>
      <w:r>
        <w:rPr>
          <w:kern w:val="0"/>
          <w:szCs w:val="21"/>
        </w:rPr>
        <w:tab/>
        <w:t>ADA301</w:t>
      </w:r>
    </w:p>
    <w:tbl>
      <w:tblPr>
        <w:tblW w:w="8240" w:type="dxa"/>
        <w:tblInd w:w="93" w:type="dxa"/>
        <w:tblLayout w:type="fixed"/>
        <w:tblLook w:val="0000"/>
      </w:tblPr>
      <w:tblGrid>
        <w:gridCol w:w="1008"/>
        <w:gridCol w:w="2976"/>
        <w:gridCol w:w="993"/>
        <w:gridCol w:w="3263"/>
      </w:tblGrid>
      <w:tr w:rsidR="00D757BA">
        <w:trPr>
          <w:trHeight w:val="270"/>
        </w:trPr>
        <w:tc>
          <w:tcPr>
            <w:tcW w:w="1008" w:type="dxa"/>
            <w:tcBorders>
              <w:top w:val="single" w:sz="4" w:space="0" w:color="auto"/>
              <w:left w:val="single" w:sz="4" w:space="0" w:color="auto"/>
              <w:bottom w:val="single" w:sz="4" w:space="0" w:color="auto"/>
              <w:right w:val="single" w:sz="4" w:space="0" w:color="auto"/>
            </w:tcBorders>
          </w:tcPr>
          <w:p w:rsidR="00D757BA" w:rsidRDefault="00645129">
            <w:pPr>
              <w:widowControl/>
              <w:ind w:leftChars="-57" w:left="-120" w:firstLineChars="57" w:firstLine="120"/>
              <w:jc w:val="center"/>
              <w:rPr>
                <w:kern w:val="0"/>
                <w:szCs w:val="21"/>
              </w:rPr>
            </w:pPr>
            <w:r>
              <w:rPr>
                <w:kern w:val="0"/>
                <w:szCs w:val="21"/>
              </w:rPr>
              <w:t>代码</w:t>
            </w:r>
          </w:p>
        </w:tc>
        <w:tc>
          <w:tcPr>
            <w:tcW w:w="2976" w:type="dxa"/>
            <w:tcBorders>
              <w:top w:val="single" w:sz="4" w:space="0" w:color="auto"/>
              <w:left w:val="nil"/>
              <w:bottom w:val="single" w:sz="4" w:space="0" w:color="auto"/>
              <w:right w:val="double" w:sz="6" w:space="0" w:color="auto"/>
            </w:tcBorders>
          </w:tcPr>
          <w:p w:rsidR="00D757BA" w:rsidRDefault="00645129">
            <w:pPr>
              <w:widowControl/>
              <w:ind w:leftChars="-57" w:left="-120" w:firstLineChars="57" w:firstLine="120"/>
              <w:jc w:val="center"/>
              <w:rPr>
                <w:kern w:val="0"/>
                <w:szCs w:val="21"/>
              </w:rPr>
            </w:pPr>
            <w:r>
              <w:rPr>
                <w:rFonts w:hint="eastAsia"/>
                <w:kern w:val="0"/>
                <w:szCs w:val="21"/>
              </w:rPr>
              <w:t>数据来源</w:t>
            </w:r>
          </w:p>
        </w:tc>
        <w:tc>
          <w:tcPr>
            <w:tcW w:w="99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kern w:val="0"/>
                <w:szCs w:val="21"/>
              </w:rPr>
            </w:pPr>
            <w:r>
              <w:rPr>
                <w:kern w:val="0"/>
                <w:szCs w:val="21"/>
              </w:rPr>
              <w:t>代码</w:t>
            </w:r>
          </w:p>
        </w:tc>
        <w:tc>
          <w:tcPr>
            <w:tcW w:w="326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kern w:val="0"/>
                <w:szCs w:val="21"/>
              </w:rPr>
            </w:pPr>
            <w:r>
              <w:rPr>
                <w:rFonts w:hint="eastAsia"/>
                <w:kern w:val="0"/>
                <w:szCs w:val="21"/>
              </w:rPr>
              <w:t>数据来源</w:t>
            </w:r>
          </w:p>
        </w:tc>
      </w:tr>
      <w:tr w:rsidR="00D757BA">
        <w:trPr>
          <w:trHeight w:val="270"/>
        </w:trPr>
        <w:tc>
          <w:tcPr>
            <w:tcW w:w="1008" w:type="dxa"/>
            <w:tcBorders>
              <w:top w:val="single" w:sz="4" w:space="0" w:color="auto"/>
              <w:left w:val="single" w:sz="4" w:space="0" w:color="auto"/>
              <w:bottom w:val="single" w:sz="4" w:space="0" w:color="auto"/>
              <w:right w:val="single" w:sz="4" w:space="0" w:color="auto"/>
            </w:tcBorders>
          </w:tcPr>
          <w:p w:rsidR="00D757BA" w:rsidRDefault="00645129">
            <w:pPr>
              <w:widowControl/>
              <w:jc w:val="center"/>
              <w:rPr>
                <w:kern w:val="0"/>
                <w:szCs w:val="21"/>
              </w:rPr>
            </w:pPr>
            <w:r>
              <w:rPr>
                <w:rFonts w:hint="eastAsia"/>
                <w:kern w:val="0"/>
                <w:szCs w:val="21"/>
              </w:rPr>
              <w:t>1</w:t>
            </w:r>
          </w:p>
          <w:p w:rsidR="00D757BA" w:rsidRDefault="00645129">
            <w:pPr>
              <w:widowControl/>
              <w:jc w:val="center"/>
              <w:rPr>
                <w:kern w:val="0"/>
                <w:szCs w:val="21"/>
              </w:rPr>
            </w:pPr>
            <w:r>
              <w:rPr>
                <w:rFonts w:hint="eastAsia"/>
                <w:kern w:val="0"/>
                <w:szCs w:val="21"/>
              </w:rPr>
              <w:t>2</w:t>
            </w:r>
          </w:p>
          <w:p w:rsidR="00D757BA" w:rsidRDefault="00D757BA">
            <w:pPr>
              <w:widowControl/>
              <w:rPr>
                <w:kern w:val="0"/>
                <w:szCs w:val="21"/>
              </w:rPr>
            </w:pPr>
          </w:p>
        </w:tc>
        <w:tc>
          <w:tcPr>
            <w:tcW w:w="2976" w:type="dxa"/>
            <w:tcBorders>
              <w:top w:val="single" w:sz="4" w:space="0" w:color="auto"/>
              <w:left w:val="nil"/>
              <w:bottom w:val="single" w:sz="4" w:space="0" w:color="auto"/>
              <w:right w:val="double" w:sz="6" w:space="0" w:color="auto"/>
            </w:tcBorders>
          </w:tcPr>
          <w:p w:rsidR="00D757BA" w:rsidRDefault="00645129">
            <w:pPr>
              <w:widowControl/>
              <w:rPr>
                <w:kern w:val="0"/>
                <w:szCs w:val="21"/>
              </w:rPr>
            </w:pPr>
            <w:r>
              <w:rPr>
                <w:rFonts w:hint="eastAsia"/>
                <w:kern w:val="0"/>
                <w:szCs w:val="21"/>
              </w:rPr>
              <w:t>教育部门移交</w:t>
            </w:r>
          </w:p>
          <w:p w:rsidR="00D757BA" w:rsidRDefault="00645129">
            <w:pPr>
              <w:widowControl/>
              <w:rPr>
                <w:kern w:val="0"/>
                <w:szCs w:val="21"/>
              </w:rPr>
            </w:pPr>
            <w:r>
              <w:rPr>
                <w:rFonts w:hint="eastAsia"/>
                <w:kern w:val="0"/>
                <w:szCs w:val="21"/>
              </w:rPr>
              <w:t>主动登记或办理报到接收、档案托管等业务</w:t>
            </w:r>
          </w:p>
        </w:tc>
        <w:tc>
          <w:tcPr>
            <w:tcW w:w="993" w:type="dxa"/>
            <w:tcBorders>
              <w:top w:val="single" w:sz="4" w:space="0" w:color="auto"/>
              <w:left w:val="nil"/>
              <w:bottom w:val="single" w:sz="4" w:space="0" w:color="auto"/>
              <w:right w:val="single" w:sz="4" w:space="0" w:color="auto"/>
            </w:tcBorders>
          </w:tcPr>
          <w:p w:rsidR="00D757BA" w:rsidRDefault="00645129">
            <w:pPr>
              <w:widowControl/>
              <w:jc w:val="center"/>
              <w:rPr>
                <w:kern w:val="0"/>
                <w:szCs w:val="21"/>
              </w:rPr>
            </w:pPr>
            <w:r>
              <w:rPr>
                <w:rFonts w:hint="eastAsia"/>
                <w:kern w:val="0"/>
                <w:szCs w:val="21"/>
              </w:rPr>
              <w:t>3</w:t>
            </w:r>
          </w:p>
          <w:p w:rsidR="00D757BA" w:rsidRDefault="00645129">
            <w:pPr>
              <w:widowControl/>
              <w:jc w:val="center"/>
              <w:rPr>
                <w:kern w:val="0"/>
                <w:szCs w:val="21"/>
              </w:rPr>
            </w:pPr>
            <w:r>
              <w:rPr>
                <w:rFonts w:hint="eastAsia"/>
                <w:kern w:val="0"/>
                <w:szCs w:val="21"/>
              </w:rPr>
              <w:t>9</w:t>
            </w:r>
          </w:p>
          <w:p w:rsidR="00D757BA" w:rsidRDefault="00D757BA">
            <w:pPr>
              <w:widowControl/>
              <w:jc w:val="center"/>
              <w:rPr>
                <w:kern w:val="0"/>
                <w:szCs w:val="21"/>
              </w:rPr>
            </w:pPr>
          </w:p>
        </w:tc>
        <w:tc>
          <w:tcPr>
            <w:tcW w:w="3263" w:type="dxa"/>
            <w:tcBorders>
              <w:top w:val="single" w:sz="4" w:space="0" w:color="auto"/>
              <w:left w:val="nil"/>
              <w:bottom w:val="single" w:sz="4" w:space="0" w:color="auto"/>
              <w:right w:val="single" w:sz="4" w:space="0" w:color="auto"/>
            </w:tcBorders>
          </w:tcPr>
          <w:p w:rsidR="00D757BA" w:rsidRDefault="00645129">
            <w:pPr>
              <w:widowControl/>
              <w:rPr>
                <w:kern w:val="0"/>
                <w:szCs w:val="21"/>
              </w:rPr>
            </w:pPr>
            <w:r>
              <w:rPr>
                <w:rFonts w:hint="eastAsia"/>
                <w:kern w:val="0"/>
                <w:szCs w:val="21"/>
              </w:rPr>
              <w:t>入户走访调查摸排等</w:t>
            </w:r>
          </w:p>
          <w:p w:rsidR="00D757BA" w:rsidRDefault="00645129">
            <w:pPr>
              <w:widowControl/>
              <w:rPr>
                <w:kern w:val="0"/>
                <w:szCs w:val="21"/>
              </w:rPr>
            </w:pPr>
            <w:r>
              <w:rPr>
                <w:rFonts w:hint="eastAsia"/>
                <w:kern w:val="0"/>
                <w:szCs w:val="21"/>
              </w:rPr>
              <w:t>其他渠道获取</w:t>
            </w:r>
          </w:p>
        </w:tc>
      </w:tr>
    </w:tbl>
    <w:p w:rsidR="00D757BA" w:rsidRDefault="00D757BA">
      <w:pPr>
        <w:rPr>
          <w:color w:val="FF0000"/>
          <w:szCs w:val="21"/>
        </w:rPr>
      </w:pPr>
    </w:p>
    <w:p w:rsidR="00D757BA" w:rsidRDefault="00645129">
      <w:pPr>
        <w:rPr>
          <w:szCs w:val="21"/>
        </w:rPr>
      </w:pPr>
      <w:r>
        <w:rPr>
          <w:szCs w:val="21"/>
        </w:rPr>
        <w:t>1-</w:t>
      </w:r>
      <w:r>
        <w:rPr>
          <w:rFonts w:hint="eastAsia"/>
          <w:szCs w:val="21"/>
        </w:rPr>
        <w:t>15</w:t>
      </w:r>
      <w:r>
        <w:rPr>
          <w:szCs w:val="21"/>
        </w:rPr>
        <w:t>困难状况</w:t>
      </w:r>
      <w:r>
        <w:rPr>
          <w:szCs w:val="21"/>
        </w:rPr>
        <w:tab/>
        <w:t>ADC330</w:t>
      </w:r>
    </w:p>
    <w:tbl>
      <w:tblPr>
        <w:tblW w:w="8240" w:type="dxa"/>
        <w:tblInd w:w="93" w:type="dxa"/>
        <w:tblLayout w:type="fixed"/>
        <w:tblLook w:val="0000"/>
      </w:tblPr>
      <w:tblGrid>
        <w:gridCol w:w="1008"/>
        <w:gridCol w:w="2976"/>
        <w:gridCol w:w="993"/>
        <w:gridCol w:w="3263"/>
      </w:tblGrid>
      <w:tr w:rsidR="00D757BA">
        <w:trPr>
          <w:trHeight w:val="270"/>
        </w:trPr>
        <w:tc>
          <w:tcPr>
            <w:tcW w:w="1008" w:type="dxa"/>
            <w:tcBorders>
              <w:top w:val="single" w:sz="4" w:space="0" w:color="auto"/>
              <w:left w:val="single" w:sz="4" w:space="0" w:color="auto"/>
              <w:bottom w:val="single" w:sz="4" w:space="0" w:color="auto"/>
              <w:right w:val="single" w:sz="4" w:space="0" w:color="auto"/>
            </w:tcBorders>
          </w:tcPr>
          <w:p w:rsidR="00D757BA" w:rsidRDefault="00645129">
            <w:pPr>
              <w:widowControl/>
              <w:ind w:leftChars="-57" w:left="-120" w:firstLineChars="57" w:firstLine="120"/>
              <w:jc w:val="center"/>
              <w:rPr>
                <w:kern w:val="0"/>
                <w:szCs w:val="21"/>
              </w:rPr>
            </w:pPr>
            <w:r>
              <w:rPr>
                <w:kern w:val="0"/>
                <w:szCs w:val="21"/>
              </w:rPr>
              <w:t>代码</w:t>
            </w:r>
          </w:p>
        </w:tc>
        <w:tc>
          <w:tcPr>
            <w:tcW w:w="2976" w:type="dxa"/>
            <w:tcBorders>
              <w:top w:val="single" w:sz="4" w:space="0" w:color="auto"/>
              <w:left w:val="nil"/>
              <w:bottom w:val="single" w:sz="4" w:space="0" w:color="auto"/>
              <w:right w:val="double" w:sz="6" w:space="0" w:color="auto"/>
            </w:tcBorders>
          </w:tcPr>
          <w:p w:rsidR="00D757BA" w:rsidRDefault="00645129">
            <w:pPr>
              <w:widowControl/>
              <w:ind w:leftChars="-57" w:left="-120" w:firstLineChars="57" w:firstLine="120"/>
              <w:jc w:val="center"/>
              <w:rPr>
                <w:kern w:val="0"/>
                <w:szCs w:val="21"/>
              </w:rPr>
            </w:pPr>
            <w:r>
              <w:rPr>
                <w:szCs w:val="21"/>
              </w:rPr>
              <w:t>困难状况</w:t>
            </w:r>
          </w:p>
        </w:tc>
        <w:tc>
          <w:tcPr>
            <w:tcW w:w="99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kern w:val="0"/>
                <w:szCs w:val="21"/>
              </w:rPr>
            </w:pPr>
            <w:r>
              <w:rPr>
                <w:kern w:val="0"/>
                <w:szCs w:val="21"/>
              </w:rPr>
              <w:t>代码</w:t>
            </w:r>
          </w:p>
        </w:tc>
        <w:tc>
          <w:tcPr>
            <w:tcW w:w="326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kern w:val="0"/>
                <w:szCs w:val="21"/>
              </w:rPr>
            </w:pPr>
            <w:r>
              <w:rPr>
                <w:szCs w:val="21"/>
              </w:rPr>
              <w:t>困难状况</w:t>
            </w:r>
          </w:p>
        </w:tc>
      </w:tr>
      <w:tr w:rsidR="00D757BA">
        <w:trPr>
          <w:trHeight w:val="270"/>
        </w:trPr>
        <w:tc>
          <w:tcPr>
            <w:tcW w:w="1008" w:type="dxa"/>
            <w:tcBorders>
              <w:top w:val="single" w:sz="4" w:space="0" w:color="auto"/>
              <w:left w:val="single" w:sz="4" w:space="0" w:color="auto"/>
              <w:right w:val="single" w:sz="4" w:space="0" w:color="auto"/>
            </w:tcBorders>
          </w:tcPr>
          <w:p w:rsidR="00D757BA" w:rsidRDefault="00645129">
            <w:pPr>
              <w:widowControl/>
              <w:jc w:val="center"/>
              <w:rPr>
                <w:kern w:val="0"/>
                <w:szCs w:val="21"/>
              </w:rPr>
            </w:pPr>
            <w:r>
              <w:rPr>
                <w:kern w:val="0"/>
                <w:szCs w:val="21"/>
              </w:rPr>
              <w:t>00</w:t>
            </w:r>
          </w:p>
        </w:tc>
        <w:tc>
          <w:tcPr>
            <w:tcW w:w="2976" w:type="dxa"/>
            <w:tcBorders>
              <w:top w:val="single" w:sz="4" w:space="0" w:color="auto"/>
              <w:left w:val="nil"/>
              <w:right w:val="double" w:sz="6" w:space="0" w:color="auto"/>
            </w:tcBorders>
          </w:tcPr>
          <w:p w:rsidR="00D757BA" w:rsidRDefault="00645129">
            <w:pPr>
              <w:widowControl/>
              <w:rPr>
                <w:kern w:val="0"/>
                <w:szCs w:val="21"/>
              </w:rPr>
            </w:pPr>
            <w:r>
              <w:rPr>
                <w:kern w:val="0"/>
                <w:szCs w:val="21"/>
              </w:rPr>
              <w:t>不属于困难情况</w:t>
            </w:r>
          </w:p>
        </w:tc>
        <w:tc>
          <w:tcPr>
            <w:tcW w:w="993" w:type="dxa"/>
            <w:tcBorders>
              <w:top w:val="single" w:sz="4" w:space="0" w:color="auto"/>
              <w:left w:val="nil"/>
              <w:right w:val="single" w:sz="4" w:space="0" w:color="auto"/>
            </w:tcBorders>
          </w:tcPr>
          <w:p w:rsidR="00D757BA" w:rsidRDefault="00645129">
            <w:pPr>
              <w:widowControl/>
              <w:jc w:val="center"/>
              <w:rPr>
                <w:kern w:val="0"/>
                <w:szCs w:val="21"/>
              </w:rPr>
            </w:pPr>
            <w:r>
              <w:rPr>
                <w:kern w:val="0"/>
                <w:szCs w:val="21"/>
              </w:rPr>
              <w:t>30</w:t>
            </w:r>
          </w:p>
        </w:tc>
        <w:tc>
          <w:tcPr>
            <w:tcW w:w="3263" w:type="dxa"/>
            <w:tcBorders>
              <w:top w:val="single" w:sz="4" w:space="0" w:color="auto"/>
              <w:left w:val="nil"/>
              <w:right w:val="single" w:sz="4" w:space="0" w:color="auto"/>
            </w:tcBorders>
          </w:tcPr>
          <w:p w:rsidR="00D757BA" w:rsidRDefault="00645129">
            <w:pPr>
              <w:widowControl/>
              <w:rPr>
                <w:kern w:val="0"/>
                <w:szCs w:val="21"/>
              </w:rPr>
            </w:pPr>
            <w:r>
              <w:rPr>
                <w:kern w:val="0"/>
                <w:szCs w:val="21"/>
              </w:rPr>
              <w:t>家庭及个人均存在困难情况</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kern w:val="0"/>
                <w:szCs w:val="21"/>
              </w:rPr>
            </w:pPr>
            <w:r>
              <w:rPr>
                <w:kern w:val="0"/>
                <w:szCs w:val="21"/>
              </w:rPr>
              <w:t>11</w:t>
            </w:r>
          </w:p>
        </w:tc>
        <w:tc>
          <w:tcPr>
            <w:tcW w:w="2976" w:type="dxa"/>
            <w:tcBorders>
              <w:left w:val="nil"/>
              <w:right w:val="double" w:sz="6" w:space="0" w:color="auto"/>
            </w:tcBorders>
          </w:tcPr>
          <w:p w:rsidR="00D757BA" w:rsidRDefault="00645129">
            <w:pPr>
              <w:widowControl/>
              <w:rPr>
                <w:kern w:val="0"/>
                <w:szCs w:val="21"/>
              </w:rPr>
            </w:pPr>
            <w:r>
              <w:rPr>
                <w:kern w:val="0"/>
                <w:szCs w:val="21"/>
              </w:rPr>
              <w:t>零就业家庭</w:t>
            </w:r>
          </w:p>
        </w:tc>
        <w:tc>
          <w:tcPr>
            <w:tcW w:w="993" w:type="dxa"/>
            <w:tcBorders>
              <w:left w:val="nil"/>
              <w:right w:val="single" w:sz="4" w:space="0" w:color="auto"/>
            </w:tcBorders>
          </w:tcPr>
          <w:p w:rsidR="00D757BA" w:rsidRDefault="00645129">
            <w:pPr>
              <w:widowControl/>
              <w:jc w:val="center"/>
              <w:rPr>
                <w:kern w:val="0"/>
                <w:szCs w:val="21"/>
              </w:rPr>
            </w:pPr>
            <w:r>
              <w:rPr>
                <w:kern w:val="0"/>
                <w:szCs w:val="21"/>
              </w:rPr>
              <w:t>40</w:t>
            </w:r>
          </w:p>
        </w:tc>
        <w:tc>
          <w:tcPr>
            <w:tcW w:w="3263" w:type="dxa"/>
            <w:tcBorders>
              <w:left w:val="nil"/>
              <w:right w:val="single" w:sz="4" w:space="0" w:color="auto"/>
            </w:tcBorders>
          </w:tcPr>
          <w:p w:rsidR="00D757BA" w:rsidRDefault="00645129">
            <w:pPr>
              <w:widowControl/>
              <w:rPr>
                <w:kern w:val="0"/>
                <w:szCs w:val="21"/>
              </w:rPr>
            </w:pPr>
            <w:r>
              <w:rPr>
                <w:rFonts w:hint="eastAsia"/>
                <w:kern w:val="0"/>
                <w:szCs w:val="21"/>
              </w:rPr>
              <w:t>农村贫困户</w:t>
            </w:r>
          </w:p>
        </w:tc>
      </w:tr>
      <w:tr w:rsidR="00D757BA">
        <w:trPr>
          <w:trHeight w:val="270"/>
        </w:trPr>
        <w:tc>
          <w:tcPr>
            <w:tcW w:w="1008" w:type="dxa"/>
            <w:tcBorders>
              <w:left w:val="single" w:sz="4" w:space="0" w:color="auto"/>
              <w:bottom w:val="single" w:sz="4" w:space="0" w:color="auto"/>
              <w:right w:val="single" w:sz="4" w:space="0" w:color="auto"/>
            </w:tcBorders>
          </w:tcPr>
          <w:p w:rsidR="00D757BA" w:rsidRDefault="00645129">
            <w:pPr>
              <w:widowControl/>
              <w:jc w:val="center"/>
              <w:rPr>
                <w:kern w:val="0"/>
                <w:szCs w:val="21"/>
              </w:rPr>
            </w:pPr>
            <w:r>
              <w:rPr>
                <w:kern w:val="0"/>
                <w:szCs w:val="21"/>
              </w:rPr>
              <w:t>12</w:t>
            </w:r>
          </w:p>
          <w:p w:rsidR="00D757BA" w:rsidRDefault="00645129">
            <w:pPr>
              <w:widowControl/>
              <w:jc w:val="center"/>
              <w:rPr>
                <w:kern w:val="0"/>
                <w:szCs w:val="21"/>
              </w:rPr>
            </w:pPr>
            <w:r>
              <w:rPr>
                <w:kern w:val="0"/>
                <w:szCs w:val="21"/>
              </w:rPr>
              <w:t>20</w:t>
            </w:r>
          </w:p>
        </w:tc>
        <w:tc>
          <w:tcPr>
            <w:tcW w:w="2976" w:type="dxa"/>
            <w:tcBorders>
              <w:left w:val="nil"/>
              <w:bottom w:val="single" w:sz="4" w:space="0" w:color="auto"/>
              <w:right w:val="double" w:sz="6" w:space="0" w:color="auto"/>
            </w:tcBorders>
          </w:tcPr>
          <w:p w:rsidR="00D757BA" w:rsidRDefault="00645129">
            <w:pPr>
              <w:widowControl/>
              <w:rPr>
                <w:kern w:val="0"/>
                <w:szCs w:val="21"/>
              </w:rPr>
            </w:pPr>
            <w:r>
              <w:rPr>
                <w:kern w:val="0"/>
                <w:szCs w:val="21"/>
              </w:rPr>
              <w:t>低保家庭</w:t>
            </w:r>
          </w:p>
          <w:p w:rsidR="00D757BA" w:rsidRDefault="00645129">
            <w:pPr>
              <w:widowControl/>
              <w:rPr>
                <w:kern w:val="0"/>
                <w:szCs w:val="21"/>
              </w:rPr>
            </w:pPr>
            <w:r>
              <w:rPr>
                <w:kern w:val="0"/>
                <w:szCs w:val="21"/>
              </w:rPr>
              <w:t>个人残疾</w:t>
            </w:r>
          </w:p>
        </w:tc>
        <w:tc>
          <w:tcPr>
            <w:tcW w:w="993" w:type="dxa"/>
            <w:tcBorders>
              <w:left w:val="nil"/>
              <w:bottom w:val="single" w:sz="4" w:space="0" w:color="auto"/>
              <w:right w:val="single" w:sz="4" w:space="0" w:color="auto"/>
            </w:tcBorders>
          </w:tcPr>
          <w:p w:rsidR="00D757BA" w:rsidRDefault="00645129">
            <w:pPr>
              <w:widowControl/>
              <w:jc w:val="center"/>
              <w:rPr>
                <w:kern w:val="0"/>
                <w:szCs w:val="21"/>
              </w:rPr>
            </w:pPr>
            <w:r>
              <w:rPr>
                <w:kern w:val="0"/>
                <w:szCs w:val="21"/>
              </w:rPr>
              <w:t>50</w:t>
            </w:r>
          </w:p>
          <w:p w:rsidR="00D757BA" w:rsidRDefault="00645129">
            <w:pPr>
              <w:widowControl/>
              <w:jc w:val="center"/>
              <w:rPr>
                <w:kern w:val="0"/>
                <w:szCs w:val="21"/>
              </w:rPr>
            </w:pPr>
            <w:r>
              <w:rPr>
                <w:kern w:val="0"/>
                <w:szCs w:val="21"/>
              </w:rPr>
              <w:t>90</w:t>
            </w:r>
          </w:p>
        </w:tc>
        <w:tc>
          <w:tcPr>
            <w:tcW w:w="3263" w:type="dxa"/>
            <w:tcBorders>
              <w:left w:val="nil"/>
              <w:bottom w:val="single" w:sz="4" w:space="0" w:color="auto"/>
              <w:right w:val="single" w:sz="4" w:space="0" w:color="auto"/>
            </w:tcBorders>
          </w:tcPr>
          <w:p w:rsidR="00D757BA" w:rsidRDefault="00645129">
            <w:pPr>
              <w:widowControl/>
              <w:rPr>
                <w:kern w:val="0"/>
                <w:szCs w:val="21"/>
              </w:rPr>
            </w:pPr>
            <w:r>
              <w:rPr>
                <w:rFonts w:hint="eastAsia"/>
                <w:kern w:val="0"/>
                <w:szCs w:val="21"/>
              </w:rPr>
              <w:t>优抚对象</w:t>
            </w:r>
          </w:p>
          <w:p w:rsidR="00D757BA" w:rsidRDefault="00645129">
            <w:pPr>
              <w:widowControl/>
              <w:rPr>
                <w:kern w:val="0"/>
                <w:szCs w:val="21"/>
              </w:rPr>
            </w:pPr>
            <w:r>
              <w:rPr>
                <w:rFonts w:hint="eastAsia"/>
                <w:kern w:val="0"/>
                <w:szCs w:val="21"/>
              </w:rPr>
              <w:t>其他困难状况</w:t>
            </w:r>
          </w:p>
        </w:tc>
      </w:tr>
    </w:tbl>
    <w:p w:rsidR="00D757BA" w:rsidRDefault="00D757BA">
      <w:pPr>
        <w:rPr>
          <w:color w:val="FF0000"/>
          <w:szCs w:val="21"/>
        </w:rPr>
      </w:pPr>
    </w:p>
    <w:p w:rsidR="00D757BA" w:rsidRDefault="00645129">
      <w:pPr>
        <w:rPr>
          <w:szCs w:val="21"/>
        </w:rPr>
      </w:pPr>
      <w:r>
        <w:rPr>
          <w:szCs w:val="21"/>
        </w:rPr>
        <w:t>1-1</w:t>
      </w:r>
      <w:r>
        <w:rPr>
          <w:rFonts w:hint="eastAsia"/>
          <w:szCs w:val="21"/>
        </w:rPr>
        <w:t>6</w:t>
      </w:r>
      <w:r>
        <w:rPr>
          <w:szCs w:val="21"/>
        </w:rPr>
        <w:t>就业</w:t>
      </w:r>
      <w:r>
        <w:rPr>
          <w:rFonts w:hint="eastAsia"/>
          <w:szCs w:val="21"/>
        </w:rPr>
        <w:t>去向</w:t>
      </w:r>
      <w:r>
        <w:rPr>
          <w:szCs w:val="21"/>
        </w:rPr>
        <w:tab/>
        <w:t>ACC0K5</w:t>
      </w:r>
    </w:p>
    <w:tbl>
      <w:tblPr>
        <w:tblW w:w="8217" w:type="dxa"/>
        <w:tblLayout w:type="fixed"/>
        <w:tblLook w:val="0000"/>
      </w:tblPr>
      <w:tblGrid>
        <w:gridCol w:w="1080"/>
        <w:gridCol w:w="2884"/>
        <w:gridCol w:w="993"/>
        <w:gridCol w:w="3260"/>
      </w:tblGrid>
      <w:tr w:rsidR="00D757BA">
        <w:trPr>
          <w:trHeight w:val="300"/>
        </w:trPr>
        <w:tc>
          <w:tcPr>
            <w:tcW w:w="1080" w:type="dxa"/>
            <w:tcBorders>
              <w:top w:val="single" w:sz="4" w:space="0" w:color="auto"/>
              <w:left w:val="single" w:sz="4" w:space="0" w:color="auto"/>
              <w:bottom w:val="single" w:sz="8" w:space="0" w:color="auto"/>
              <w:right w:val="single" w:sz="8" w:space="0" w:color="auto"/>
            </w:tcBorders>
            <w:vAlign w:val="center"/>
          </w:tcPr>
          <w:p w:rsidR="00D757BA" w:rsidRDefault="00645129">
            <w:pPr>
              <w:widowControl/>
              <w:jc w:val="center"/>
              <w:rPr>
                <w:szCs w:val="21"/>
              </w:rPr>
            </w:pPr>
            <w:r>
              <w:rPr>
                <w:rFonts w:hint="eastAsia"/>
                <w:szCs w:val="21"/>
              </w:rPr>
              <w:t>代码</w:t>
            </w:r>
          </w:p>
        </w:tc>
        <w:tc>
          <w:tcPr>
            <w:tcW w:w="2884" w:type="dxa"/>
            <w:tcBorders>
              <w:top w:val="single" w:sz="4" w:space="0" w:color="auto"/>
              <w:left w:val="nil"/>
              <w:bottom w:val="single" w:sz="8" w:space="0" w:color="auto"/>
              <w:right w:val="double" w:sz="6" w:space="0" w:color="auto"/>
            </w:tcBorders>
            <w:vAlign w:val="center"/>
          </w:tcPr>
          <w:p w:rsidR="00D757BA" w:rsidRDefault="00645129">
            <w:pPr>
              <w:jc w:val="center"/>
              <w:rPr>
                <w:szCs w:val="21"/>
              </w:rPr>
            </w:pPr>
            <w:r>
              <w:rPr>
                <w:rFonts w:hint="eastAsia"/>
                <w:szCs w:val="21"/>
              </w:rPr>
              <w:t>就业去向</w:t>
            </w:r>
          </w:p>
        </w:tc>
        <w:tc>
          <w:tcPr>
            <w:tcW w:w="993" w:type="dxa"/>
            <w:tcBorders>
              <w:top w:val="single" w:sz="4" w:space="0" w:color="auto"/>
              <w:left w:val="nil"/>
              <w:bottom w:val="single" w:sz="8" w:space="0" w:color="auto"/>
              <w:right w:val="single" w:sz="8" w:space="0" w:color="auto"/>
            </w:tcBorders>
            <w:vAlign w:val="center"/>
          </w:tcPr>
          <w:p w:rsidR="00D757BA" w:rsidRDefault="00645129">
            <w:pPr>
              <w:jc w:val="center"/>
              <w:rPr>
                <w:szCs w:val="21"/>
              </w:rPr>
            </w:pPr>
            <w:r>
              <w:rPr>
                <w:rFonts w:hint="eastAsia"/>
                <w:szCs w:val="21"/>
              </w:rPr>
              <w:t>代码</w:t>
            </w:r>
          </w:p>
        </w:tc>
        <w:tc>
          <w:tcPr>
            <w:tcW w:w="3260" w:type="dxa"/>
            <w:tcBorders>
              <w:top w:val="single" w:sz="4" w:space="0" w:color="auto"/>
              <w:left w:val="nil"/>
              <w:bottom w:val="single" w:sz="8" w:space="0" w:color="auto"/>
              <w:right w:val="single" w:sz="4" w:space="0" w:color="auto"/>
            </w:tcBorders>
            <w:vAlign w:val="center"/>
          </w:tcPr>
          <w:p w:rsidR="00D757BA" w:rsidRDefault="00645129">
            <w:pPr>
              <w:jc w:val="center"/>
              <w:rPr>
                <w:szCs w:val="21"/>
              </w:rPr>
            </w:pPr>
            <w:r>
              <w:rPr>
                <w:rFonts w:hint="eastAsia"/>
                <w:szCs w:val="21"/>
              </w:rPr>
              <w:t>就业去向</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b/>
                <w:bCs/>
                <w:szCs w:val="21"/>
              </w:rPr>
            </w:pPr>
            <w:r>
              <w:rPr>
                <w:rFonts w:ascii="Times New Roman" w:hAnsi="Times New Roman" w:cs="Times New Roman" w:hint="eastAsia"/>
                <w:b/>
                <w:bCs/>
                <w:szCs w:val="21"/>
              </w:rPr>
              <w:t>0</w:t>
            </w:r>
            <w:r>
              <w:rPr>
                <w:rFonts w:ascii="Times New Roman" w:hAnsi="Times New Roman" w:cs="Times New Roman"/>
                <w:b/>
                <w:bCs/>
                <w:szCs w:val="21"/>
              </w:rPr>
              <w:t>10</w:t>
            </w:r>
          </w:p>
        </w:tc>
        <w:tc>
          <w:tcPr>
            <w:tcW w:w="2884" w:type="dxa"/>
            <w:tcBorders>
              <w:top w:val="nil"/>
              <w:left w:val="nil"/>
              <w:bottom w:val="nil"/>
              <w:right w:val="double" w:sz="6" w:space="0" w:color="auto"/>
            </w:tcBorders>
            <w:vAlign w:val="center"/>
          </w:tcPr>
          <w:p w:rsidR="00D757BA" w:rsidRDefault="00645129">
            <w:pPr>
              <w:rPr>
                <w:rFonts w:ascii="宋体" w:hAnsi="宋体" w:cs="宋体"/>
                <w:b/>
                <w:bCs/>
                <w:szCs w:val="21"/>
              </w:rPr>
            </w:pPr>
            <w:r>
              <w:rPr>
                <w:rFonts w:hint="eastAsia"/>
                <w:b/>
                <w:bCs/>
                <w:szCs w:val="21"/>
              </w:rPr>
              <w:t>单位就业</w:t>
            </w:r>
          </w:p>
        </w:tc>
        <w:tc>
          <w:tcPr>
            <w:tcW w:w="993" w:type="dxa"/>
            <w:tcBorders>
              <w:top w:val="nil"/>
              <w:left w:val="single" w:sz="8" w:space="0" w:color="auto"/>
              <w:bottom w:val="nil"/>
              <w:right w:val="single" w:sz="8" w:space="0" w:color="auto"/>
            </w:tcBorders>
            <w:vAlign w:val="center"/>
          </w:tcPr>
          <w:p w:rsidR="00D757BA" w:rsidRDefault="00645129">
            <w:pPr>
              <w:jc w:val="center"/>
              <w:rPr>
                <w:rFonts w:cs="Calibri"/>
                <w:b/>
                <w:bCs/>
                <w:szCs w:val="21"/>
              </w:rPr>
            </w:pPr>
            <w:r>
              <w:rPr>
                <w:rFonts w:ascii="Times New Roman" w:hAnsi="Times New Roman" w:cs="Times New Roman" w:hint="eastAsia"/>
                <w:szCs w:val="21"/>
              </w:rPr>
              <w:t>0</w:t>
            </w:r>
            <w:r>
              <w:rPr>
                <w:rFonts w:ascii="Times New Roman" w:hAnsi="Times New Roman" w:cs="Times New Roman"/>
                <w:szCs w:val="21"/>
              </w:rPr>
              <w:t>52</w:t>
            </w:r>
          </w:p>
        </w:tc>
        <w:tc>
          <w:tcPr>
            <w:tcW w:w="3260" w:type="dxa"/>
            <w:tcBorders>
              <w:top w:val="nil"/>
              <w:left w:val="nil"/>
              <w:bottom w:val="nil"/>
              <w:right w:val="single" w:sz="4" w:space="0" w:color="auto"/>
            </w:tcBorders>
            <w:vAlign w:val="center"/>
          </w:tcPr>
          <w:p w:rsidR="00D757BA" w:rsidRDefault="00645129">
            <w:pPr>
              <w:rPr>
                <w:rFonts w:ascii="宋体" w:hAnsi="宋体" w:cs="宋体"/>
                <w:b/>
                <w:bCs/>
                <w:szCs w:val="21"/>
              </w:rPr>
            </w:pPr>
            <w:r>
              <w:rPr>
                <w:rFonts w:hint="eastAsia"/>
                <w:szCs w:val="21"/>
              </w:rPr>
              <w:t>基层项目</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11</w:t>
            </w:r>
          </w:p>
        </w:tc>
        <w:tc>
          <w:tcPr>
            <w:tcW w:w="2884" w:type="dxa"/>
            <w:tcBorders>
              <w:top w:val="nil"/>
              <w:left w:val="nil"/>
              <w:bottom w:val="nil"/>
              <w:right w:val="double" w:sz="6" w:space="0" w:color="auto"/>
            </w:tcBorders>
            <w:vAlign w:val="center"/>
          </w:tcPr>
          <w:p w:rsidR="00D757BA" w:rsidRDefault="00645129">
            <w:pPr>
              <w:rPr>
                <w:rFonts w:ascii="宋体" w:hAnsi="宋体" w:cs="宋体"/>
                <w:szCs w:val="21"/>
              </w:rPr>
            </w:pPr>
            <w:r>
              <w:rPr>
                <w:rFonts w:hint="eastAsia"/>
                <w:szCs w:val="21"/>
              </w:rPr>
              <w:t>党政机关就业</w:t>
            </w:r>
          </w:p>
        </w:tc>
        <w:tc>
          <w:tcPr>
            <w:tcW w:w="993" w:type="dxa"/>
            <w:tcBorders>
              <w:top w:val="nil"/>
              <w:left w:val="nil"/>
              <w:bottom w:val="nil"/>
              <w:right w:val="single" w:sz="8" w:space="0" w:color="auto"/>
            </w:tcBorders>
            <w:vAlign w:val="center"/>
          </w:tcPr>
          <w:p w:rsidR="00D757BA" w:rsidRDefault="00645129">
            <w:pPr>
              <w:jc w:val="center"/>
              <w:rPr>
                <w:rFonts w:cs="Calibri"/>
                <w:b/>
                <w:bCs/>
                <w:szCs w:val="21"/>
              </w:rPr>
            </w:pPr>
            <w:r>
              <w:rPr>
                <w:rFonts w:ascii="Times New Roman" w:hAnsi="Times New Roman" w:cs="Times New Roman" w:hint="eastAsia"/>
                <w:szCs w:val="21"/>
              </w:rPr>
              <w:t>0</w:t>
            </w:r>
            <w:r>
              <w:rPr>
                <w:rFonts w:ascii="Times New Roman" w:hAnsi="Times New Roman" w:cs="Times New Roman"/>
                <w:szCs w:val="21"/>
              </w:rPr>
              <w:t>53</w:t>
            </w:r>
          </w:p>
        </w:tc>
        <w:tc>
          <w:tcPr>
            <w:tcW w:w="3260" w:type="dxa"/>
            <w:tcBorders>
              <w:top w:val="nil"/>
              <w:left w:val="nil"/>
              <w:bottom w:val="nil"/>
              <w:right w:val="single" w:sz="4" w:space="0" w:color="auto"/>
            </w:tcBorders>
            <w:vAlign w:val="center"/>
          </w:tcPr>
          <w:p w:rsidR="00D757BA" w:rsidRDefault="00645129">
            <w:pPr>
              <w:rPr>
                <w:rFonts w:ascii="宋体" w:hAnsi="宋体" w:cs="宋体"/>
                <w:b/>
                <w:bCs/>
                <w:szCs w:val="21"/>
              </w:rPr>
            </w:pPr>
            <w:r>
              <w:rPr>
                <w:rFonts w:hint="eastAsia"/>
                <w:szCs w:val="21"/>
              </w:rPr>
              <w:t>科研助理</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12</w:t>
            </w:r>
          </w:p>
        </w:tc>
        <w:tc>
          <w:tcPr>
            <w:tcW w:w="2884" w:type="dxa"/>
            <w:tcBorders>
              <w:top w:val="nil"/>
              <w:left w:val="nil"/>
              <w:bottom w:val="nil"/>
              <w:right w:val="double" w:sz="6" w:space="0" w:color="auto"/>
            </w:tcBorders>
            <w:vAlign w:val="center"/>
          </w:tcPr>
          <w:p w:rsidR="00D757BA" w:rsidRDefault="00645129">
            <w:pPr>
              <w:rPr>
                <w:rFonts w:ascii="宋体" w:hAnsi="宋体" w:cs="宋体"/>
                <w:szCs w:val="21"/>
              </w:rPr>
            </w:pPr>
            <w:r>
              <w:rPr>
                <w:rFonts w:hint="eastAsia"/>
                <w:szCs w:val="21"/>
              </w:rPr>
              <w:t>事业单位就业</w:t>
            </w:r>
          </w:p>
        </w:tc>
        <w:tc>
          <w:tcPr>
            <w:tcW w:w="993" w:type="dxa"/>
            <w:tcBorders>
              <w:top w:val="nil"/>
              <w:left w:val="nil"/>
              <w:bottom w:val="nil"/>
              <w:right w:val="single" w:sz="8" w:space="0" w:color="auto"/>
            </w:tcBorders>
            <w:vAlign w:val="center"/>
          </w:tcPr>
          <w:p w:rsidR="00D757BA" w:rsidRDefault="00645129">
            <w:pPr>
              <w:jc w:val="center"/>
              <w:rPr>
                <w:rFonts w:cs="Calibri"/>
                <w:b/>
                <w:bCs/>
                <w:szCs w:val="21"/>
              </w:rPr>
            </w:pPr>
            <w:r>
              <w:rPr>
                <w:rFonts w:ascii="Times New Roman" w:hAnsi="Times New Roman" w:cs="Times New Roman" w:hint="eastAsia"/>
                <w:szCs w:val="21"/>
              </w:rPr>
              <w:t>0</w:t>
            </w:r>
            <w:r>
              <w:rPr>
                <w:rFonts w:ascii="Times New Roman" w:hAnsi="Times New Roman" w:cs="Times New Roman"/>
                <w:szCs w:val="21"/>
              </w:rPr>
              <w:t>59</w:t>
            </w:r>
          </w:p>
        </w:tc>
        <w:tc>
          <w:tcPr>
            <w:tcW w:w="3260" w:type="dxa"/>
            <w:tcBorders>
              <w:top w:val="nil"/>
              <w:left w:val="nil"/>
              <w:bottom w:val="nil"/>
              <w:right w:val="single" w:sz="4" w:space="0" w:color="auto"/>
            </w:tcBorders>
            <w:vAlign w:val="center"/>
          </w:tcPr>
          <w:p w:rsidR="00D757BA" w:rsidRDefault="00645129">
            <w:pPr>
              <w:rPr>
                <w:rFonts w:ascii="宋体" w:hAnsi="宋体" w:cs="宋体"/>
                <w:b/>
                <w:bCs/>
                <w:szCs w:val="21"/>
              </w:rPr>
            </w:pPr>
            <w:r>
              <w:rPr>
                <w:rFonts w:hint="eastAsia"/>
                <w:szCs w:val="21"/>
              </w:rPr>
              <w:t>其他形式就业</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13</w:t>
            </w:r>
          </w:p>
        </w:tc>
        <w:tc>
          <w:tcPr>
            <w:tcW w:w="2884" w:type="dxa"/>
            <w:tcBorders>
              <w:top w:val="nil"/>
              <w:left w:val="nil"/>
              <w:bottom w:val="nil"/>
              <w:right w:val="double" w:sz="6" w:space="0" w:color="auto"/>
            </w:tcBorders>
            <w:vAlign w:val="center"/>
          </w:tcPr>
          <w:p w:rsidR="00D757BA" w:rsidRDefault="00645129">
            <w:pPr>
              <w:rPr>
                <w:rFonts w:ascii="宋体" w:hAnsi="宋体" w:cs="宋体"/>
                <w:szCs w:val="21"/>
              </w:rPr>
            </w:pPr>
            <w:r>
              <w:rPr>
                <w:rFonts w:hint="eastAsia"/>
                <w:szCs w:val="21"/>
              </w:rPr>
              <w:t>国有企业就业</w:t>
            </w:r>
          </w:p>
        </w:tc>
        <w:tc>
          <w:tcPr>
            <w:tcW w:w="993" w:type="dxa"/>
            <w:tcBorders>
              <w:top w:val="nil"/>
              <w:left w:val="nil"/>
              <w:bottom w:val="nil"/>
              <w:right w:val="single" w:sz="8" w:space="0" w:color="auto"/>
            </w:tcBorders>
            <w:vAlign w:val="center"/>
          </w:tcPr>
          <w:p w:rsidR="00D757BA" w:rsidRDefault="00645129">
            <w:pPr>
              <w:jc w:val="center"/>
              <w:rPr>
                <w:rFonts w:cs="Calibri"/>
                <w:b/>
                <w:bCs/>
                <w:szCs w:val="21"/>
              </w:rPr>
            </w:pPr>
            <w:r>
              <w:rPr>
                <w:rFonts w:ascii="Times New Roman" w:hAnsi="Times New Roman" w:cs="Times New Roman" w:hint="eastAsia"/>
                <w:b/>
                <w:bCs/>
                <w:szCs w:val="21"/>
              </w:rPr>
              <w:t>0</w:t>
            </w:r>
            <w:r>
              <w:rPr>
                <w:rFonts w:ascii="Times New Roman" w:hAnsi="Times New Roman" w:cs="Times New Roman"/>
                <w:b/>
                <w:bCs/>
                <w:szCs w:val="21"/>
              </w:rPr>
              <w:t>60</w:t>
            </w:r>
          </w:p>
        </w:tc>
        <w:tc>
          <w:tcPr>
            <w:tcW w:w="3260" w:type="dxa"/>
            <w:tcBorders>
              <w:top w:val="nil"/>
              <w:left w:val="nil"/>
              <w:bottom w:val="nil"/>
              <w:right w:val="single" w:sz="4" w:space="0" w:color="auto"/>
            </w:tcBorders>
            <w:vAlign w:val="center"/>
          </w:tcPr>
          <w:p w:rsidR="00D757BA" w:rsidRDefault="00645129">
            <w:pPr>
              <w:rPr>
                <w:rFonts w:ascii="宋体" w:hAnsi="宋体" w:cs="宋体"/>
                <w:b/>
                <w:bCs/>
                <w:szCs w:val="21"/>
              </w:rPr>
            </w:pPr>
            <w:r>
              <w:rPr>
                <w:rFonts w:hint="eastAsia"/>
                <w:b/>
                <w:bCs/>
                <w:szCs w:val="21"/>
              </w:rPr>
              <w:t>应征入伍</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14</w:t>
            </w:r>
          </w:p>
        </w:tc>
        <w:tc>
          <w:tcPr>
            <w:tcW w:w="2884" w:type="dxa"/>
            <w:tcBorders>
              <w:top w:val="nil"/>
              <w:left w:val="nil"/>
              <w:bottom w:val="nil"/>
              <w:right w:val="double" w:sz="6" w:space="0" w:color="auto"/>
            </w:tcBorders>
            <w:vAlign w:val="center"/>
          </w:tcPr>
          <w:p w:rsidR="00D757BA" w:rsidRDefault="00645129">
            <w:pPr>
              <w:rPr>
                <w:rFonts w:ascii="宋体" w:hAnsi="宋体" w:cs="宋体"/>
                <w:szCs w:val="21"/>
              </w:rPr>
            </w:pPr>
            <w:r>
              <w:rPr>
                <w:rFonts w:hint="eastAsia"/>
                <w:szCs w:val="21"/>
              </w:rPr>
              <w:t>非国有企业就业</w:t>
            </w:r>
          </w:p>
        </w:tc>
        <w:tc>
          <w:tcPr>
            <w:tcW w:w="993" w:type="dxa"/>
            <w:tcBorders>
              <w:top w:val="nil"/>
              <w:left w:val="nil"/>
              <w:bottom w:val="nil"/>
              <w:right w:val="single" w:sz="8" w:space="0" w:color="auto"/>
            </w:tcBorders>
            <w:vAlign w:val="center"/>
          </w:tcPr>
          <w:p w:rsidR="00D757BA" w:rsidRDefault="00645129">
            <w:pPr>
              <w:jc w:val="center"/>
              <w:rPr>
                <w:rFonts w:cs="Calibri"/>
                <w:b/>
                <w:bCs/>
                <w:szCs w:val="21"/>
              </w:rPr>
            </w:pPr>
            <w:r>
              <w:rPr>
                <w:rFonts w:ascii="Times New Roman" w:hAnsi="Times New Roman" w:cs="Times New Roman" w:hint="eastAsia"/>
                <w:b/>
                <w:bCs/>
                <w:szCs w:val="21"/>
              </w:rPr>
              <w:t>0</w:t>
            </w:r>
            <w:r>
              <w:rPr>
                <w:rFonts w:ascii="Times New Roman" w:hAnsi="Times New Roman" w:cs="Times New Roman"/>
                <w:b/>
                <w:bCs/>
                <w:szCs w:val="21"/>
              </w:rPr>
              <w:t>70</w:t>
            </w:r>
          </w:p>
        </w:tc>
        <w:tc>
          <w:tcPr>
            <w:tcW w:w="3260" w:type="dxa"/>
            <w:tcBorders>
              <w:top w:val="nil"/>
              <w:left w:val="nil"/>
              <w:bottom w:val="nil"/>
              <w:right w:val="single" w:sz="4" w:space="0" w:color="auto"/>
            </w:tcBorders>
            <w:vAlign w:val="center"/>
          </w:tcPr>
          <w:p w:rsidR="00D757BA" w:rsidRDefault="00645129">
            <w:pPr>
              <w:rPr>
                <w:rFonts w:ascii="宋体" w:hAnsi="宋体" w:cs="宋体"/>
                <w:b/>
                <w:bCs/>
                <w:szCs w:val="21"/>
              </w:rPr>
            </w:pPr>
            <w:r>
              <w:rPr>
                <w:rFonts w:hint="eastAsia"/>
                <w:b/>
                <w:bCs/>
                <w:szCs w:val="21"/>
              </w:rPr>
              <w:t>升学</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15</w:t>
            </w:r>
          </w:p>
        </w:tc>
        <w:tc>
          <w:tcPr>
            <w:tcW w:w="2884" w:type="dxa"/>
            <w:tcBorders>
              <w:top w:val="nil"/>
              <w:left w:val="nil"/>
              <w:bottom w:val="nil"/>
              <w:right w:val="double" w:sz="6" w:space="0" w:color="auto"/>
            </w:tcBorders>
            <w:vAlign w:val="center"/>
          </w:tcPr>
          <w:p w:rsidR="00D757BA" w:rsidRDefault="00645129">
            <w:pPr>
              <w:rPr>
                <w:rFonts w:ascii="宋体" w:hAnsi="宋体" w:cs="宋体"/>
                <w:szCs w:val="21"/>
              </w:rPr>
            </w:pPr>
            <w:r>
              <w:rPr>
                <w:rFonts w:hint="eastAsia"/>
                <w:szCs w:val="21"/>
              </w:rPr>
              <w:t>部队就业</w:t>
            </w:r>
            <w:r w:rsidR="00334091">
              <w:rPr>
                <w:rFonts w:hint="eastAsia"/>
                <w:szCs w:val="21"/>
              </w:rPr>
              <w:t>（无军籍）</w:t>
            </w:r>
          </w:p>
        </w:tc>
        <w:tc>
          <w:tcPr>
            <w:tcW w:w="993" w:type="dxa"/>
            <w:tcBorders>
              <w:top w:val="nil"/>
              <w:left w:val="nil"/>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b/>
                <w:bCs/>
                <w:szCs w:val="21"/>
              </w:rPr>
              <w:t>0</w:t>
            </w:r>
            <w:r>
              <w:rPr>
                <w:rFonts w:ascii="Times New Roman" w:hAnsi="Times New Roman" w:cs="Times New Roman"/>
                <w:b/>
                <w:bCs/>
                <w:szCs w:val="21"/>
              </w:rPr>
              <w:t>80</w:t>
            </w:r>
          </w:p>
        </w:tc>
        <w:tc>
          <w:tcPr>
            <w:tcW w:w="3260" w:type="dxa"/>
            <w:tcBorders>
              <w:top w:val="nil"/>
              <w:left w:val="nil"/>
              <w:bottom w:val="nil"/>
              <w:right w:val="single" w:sz="4" w:space="0" w:color="auto"/>
            </w:tcBorders>
            <w:vAlign w:val="center"/>
          </w:tcPr>
          <w:p w:rsidR="00D757BA" w:rsidRDefault="00645129">
            <w:pPr>
              <w:rPr>
                <w:rFonts w:ascii="宋体" w:hAnsi="宋体" w:cs="宋体"/>
                <w:szCs w:val="21"/>
              </w:rPr>
            </w:pPr>
            <w:r>
              <w:rPr>
                <w:rFonts w:hint="eastAsia"/>
                <w:b/>
                <w:bCs/>
                <w:szCs w:val="21"/>
              </w:rPr>
              <w:t>出国（境）</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b/>
                <w:bCs/>
                <w:szCs w:val="21"/>
              </w:rPr>
            </w:pPr>
            <w:r>
              <w:rPr>
                <w:rFonts w:ascii="Times New Roman" w:hAnsi="Times New Roman" w:cs="Times New Roman" w:hint="eastAsia"/>
                <w:b/>
                <w:bCs/>
                <w:szCs w:val="21"/>
              </w:rPr>
              <w:t>0</w:t>
            </w:r>
            <w:r>
              <w:rPr>
                <w:rFonts w:ascii="Times New Roman" w:hAnsi="Times New Roman" w:cs="Times New Roman"/>
                <w:b/>
                <w:bCs/>
                <w:szCs w:val="21"/>
              </w:rPr>
              <w:t>20</w:t>
            </w:r>
          </w:p>
        </w:tc>
        <w:tc>
          <w:tcPr>
            <w:tcW w:w="2884" w:type="dxa"/>
            <w:tcBorders>
              <w:top w:val="nil"/>
              <w:left w:val="nil"/>
              <w:bottom w:val="nil"/>
              <w:right w:val="double" w:sz="6" w:space="0" w:color="auto"/>
            </w:tcBorders>
            <w:vAlign w:val="center"/>
          </w:tcPr>
          <w:p w:rsidR="00D757BA" w:rsidRDefault="00645129">
            <w:pPr>
              <w:rPr>
                <w:rFonts w:ascii="宋体" w:hAnsi="宋体" w:cs="宋体"/>
                <w:b/>
                <w:bCs/>
                <w:szCs w:val="21"/>
              </w:rPr>
            </w:pPr>
            <w:r>
              <w:rPr>
                <w:rFonts w:hint="eastAsia"/>
                <w:b/>
                <w:bCs/>
                <w:szCs w:val="21"/>
              </w:rPr>
              <w:t>自主就业</w:t>
            </w:r>
          </w:p>
        </w:tc>
        <w:tc>
          <w:tcPr>
            <w:tcW w:w="993" w:type="dxa"/>
            <w:tcBorders>
              <w:top w:val="nil"/>
              <w:left w:val="nil"/>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b/>
                <w:bCs/>
                <w:szCs w:val="21"/>
              </w:rPr>
              <w:t>0</w:t>
            </w:r>
            <w:r>
              <w:rPr>
                <w:rFonts w:ascii="Times New Roman" w:hAnsi="Times New Roman" w:cs="Times New Roman"/>
                <w:b/>
                <w:bCs/>
                <w:szCs w:val="21"/>
              </w:rPr>
              <w:t>90</w:t>
            </w:r>
          </w:p>
        </w:tc>
        <w:tc>
          <w:tcPr>
            <w:tcW w:w="3260" w:type="dxa"/>
            <w:tcBorders>
              <w:top w:val="nil"/>
              <w:left w:val="nil"/>
              <w:bottom w:val="nil"/>
              <w:right w:val="single" w:sz="4" w:space="0" w:color="auto"/>
            </w:tcBorders>
            <w:vAlign w:val="center"/>
          </w:tcPr>
          <w:p w:rsidR="00D757BA" w:rsidRDefault="00645129">
            <w:pPr>
              <w:rPr>
                <w:rFonts w:ascii="宋体" w:hAnsi="宋体" w:cs="宋体"/>
                <w:szCs w:val="21"/>
              </w:rPr>
            </w:pPr>
            <w:r>
              <w:rPr>
                <w:rFonts w:hint="eastAsia"/>
                <w:b/>
                <w:bCs/>
                <w:szCs w:val="21"/>
              </w:rPr>
              <w:t>未就业</w:t>
            </w:r>
          </w:p>
        </w:tc>
      </w:tr>
      <w:tr w:rsidR="00D757BA">
        <w:trPr>
          <w:trHeight w:val="284"/>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21</w:t>
            </w:r>
          </w:p>
        </w:tc>
        <w:tc>
          <w:tcPr>
            <w:tcW w:w="2884" w:type="dxa"/>
            <w:tcBorders>
              <w:top w:val="nil"/>
              <w:left w:val="nil"/>
              <w:bottom w:val="nil"/>
              <w:right w:val="double" w:sz="6" w:space="0" w:color="auto"/>
            </w:tcBorders>
            <w:vAlign w:val="center"/>
          </w:tcPr>
          <w:p w:rsidR="00D757BA" w:rsidRDefault="00645129">
            <w:pPr>
              <w:rPr>
                <w:rFonts w:ascii="宋体" w:hAnsi="宋体" w:cs="宋体"/>
                <w:szCs w:val="21"/>
              </w:rPr>
            </w:pPr>
            <w:r>
              <w:rPr>
                <w:rFonts w:hint="eastAsia"/>
                <w:szCs w:val="21"/>
              </w:rPr>
              <w:t>个体经营</w:t>
            </w:r>
          </w:p>
        </w:tc>
        <w:tc>
          <w:tcPr>
            <w:tcW w:w="993" w:type="dxa"/>
            <w:tcBorders>
              <w:top w:val="nil"/>
              <w:left w:val="nil"/>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91</w:t>
            </w:r>
          </w:p>
        </w:tc>
        <w:tc>
          <w:tcPr>
            <w:tcW w:w="3260" w:type="dxa"/>
            <w:tcBorders>
              <w:top w:val="nil"/>
              <w:left w:val="nil"/>
              <w:bottom w:val="nil"/>
              <w:right w:val="single" w:sz="4" w:space="0" w:color="auto"/>
            </w:tcBorders>
            <w:vAlign w:val="center"/>
          </w:tcPr>
          <w:p w:rsidR="00D757BA" w:rsidRDefault="00645129">
            <w:pPr>
              <w:rPr>
                <w:rFonts w:ascii="宋体" w:hAnsi="宋体" w:cs="宋体"/>
                <w:szCs w:val="21"/>
              </w:rPr>
            </w:pPr>
            <w:r>
              <w:rPr>
                <w:rFonts w:hint="eastAsia"/>
                <w:szCs w:val="21"/>
              </w:rPr>
              <w:t>就业见习</w:t>
            </w:r>
          </w:p>
        </w:tc>
      </w:tr>
      <w:tr w:rsidR="00D757BA">
        <w:trPr>
          <w:trHeight w:val="284"/>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b/>
                <w:bCs/>
                <w:szCs w:val="21"/>
              </w:rPr>
            </w:pPr>
            <w:r>
              <w:rPr>
                <w:rFonts w:ascii="Times New Roman" w:hAnsi="Times New Roman" w:cs="Times New Roman" w:hint="eastAsia"/>
                <w:szCs w:val="21"/>
              </w:rPr>
              <w:t>0</w:t>
            </w:r>
            <w:r>
              <w:rPr>
                <w:rFonts w:ascii="Times New Roman" w:hAnsi="Times New Roman" w:cs="Times New Roman"/>
                <w:szCs w:val="21"/>
              </w:rPr>
              <w:t>22</w:t>
            </w:r>
          </w:p>
        </w:tc>
        <w:tc>
          <w:tcPr>
            <w:tcW w:w="2884" w:type="dxa"/>
            <w:tcBorders>
              <w:top w:val="nil"/>
              <w:left w:val="nil"/>
              <w:bottom w:val="nil"/>
              <w:right w:val="double" w:sz="6" w:space="0" w:color="auto"/>
            </w:tcBorders>
            <w:vAlign w:val="center"/>
          </w:tcPr>
          <w:p w:rsidR="00D757BA" w:rsidRDefault="00645129">
            <w:pPr>
              <w:rPr>
                <w:rFonts w:ascii="宋体" w:hAnsi="宋体" w:cs="宋体"/>
                <w:b/>
                <w:bCs/>
                <w:szCs w:val="21"/>
              </w:rPr>
            </w:pPr>
            <w:r>
              <w:rPr>
                <w:rFonts w:hint="eastAsia"/>
                <w:szCs w:val="21"/>
              </w:rPr>
              <w:t>灵活就业等其他自主就业</w:t>
            </w:r>
          </w:p>
        </w:tc>
        <w:tc>
          <w:tcPr>
            <w:tcW w:w="993" w:type="dxa"/>
            <w:tcBorders>
              <w:top w:val="nil"/>
              <w:left w:val="nil"/>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92</w:t>
            </w:r>
          </w:p>
        </w:tc>
        <w:tc>
          <w:tcPr>
            <w:tcW w:w="3260" w:type="dxa"/>
            <w:tcBorders>
              <w:top w:val="nil"/>
              <w:left w:val="nil"/>
              <w:bottom w:val="nil"/>
              <w:right w:val="single" w:sz="4" w:space="0" w:color="auto"/>
            </w:tcBorders>
            <w:vAlign w:val="center"/>
          </w:tcPr>
          <w:p w:rsidR="00D757BA" w:rsidRDefault="00645129">
            <w:pPr>
              <w:rPr>
                <w:rFonts w:ascii="宋体" w:hAnsi="宋体" w:cs="宋体"/>
                <w:szCs w:val="21"/>
              </w:rPr>
            </w:pPr>
            <w:r>
              <w:rPr>
                <w:rFonts w:hint="eastAsia"/>
                <w:szCs w:val="21"/>
              </w:rPr>
              <w:t>职业培训</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b/>
                <w:bCs/>
                <w:szCs w:val="21"/>
              </w:rPr>
              <w:t>0</w:t>
            </w:r>
            <w:r>
              <w:rPr>
                <w:rFonts w:ascii="Times New Roman" w:hAnsi="Times New Roman" w:cs="Times New Roman"/>
                <w:b/>
                <w:bCs/>
                <w:szCs w:val="21"/>
              </w:rPr>
              <w:t>30</w:t>
            </w:r>
          </w:p>
        </w:tc>
        <w:tc>
          <w:tcPr>
            <w:tcW w:w="2884" w:type="dxa"/>
            <w:tcBorders>
              <w:top w:val="nil"/>
              <w:left w:val="nil"/>
              <w:bottom w:val="nil"/>
              <w:right w:val="double" w:sz="6" w:space="0" w:color="auto"/>
            </w:tcBorders>
            <w:vAlign w:val="center"/>
          </w:tcPr>
          <w:p w:rsidR="00D757BA" w:rsidRDefault="00645129">
            <w:pPr>
              <w:rPr>
                <w:rFonts w:ascii="宋体" w:hAnsi="宋体" w:cs="宋体"/>
                <w:szCs w:val="21"/>
              </w:rPr>
            </w:pPr>
            <w:r>
              <w:rPr>
                <w:rFonts w:hint="eastAsia"/>
                <w:b/>
                <w:bCs/>
                <w:szCs w:val="21"/>
              </w:rPr>
              <w:t>公益性岗位安置</w:t>
            </w:r>
          </w:p>
        </w:tc>
        <w:tc>
          <w:tcPr>
            <w:tcW w:w="993" w:type="dxa"/>
            <w:tcBorders>
              <w:top w:val="nil"/>
              <w:left w:val="nil"/>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93</w:t>
            </w:r>
          </w:p>
        </w:tc>
        <w:tc>
          <w:tcPr>
            <w:tcW w:w="3260" w:type="dxa"/>
            <w:tcBorders>
              <w:top w:val="nil"/>
              <w:left w:val="nil"/>
              <w:bottom w:val="nil"/>
              <w:right w:val="single" w:sz="4" w:space="0" w:color="auto"/>
            </w:tcBorders>
            <w:vAlign w:val="center"/>
          </w:tcPr>
          <w:p w:rsidR="00D757BA" w:rsidRDefault="00645129">
            <w:pPr>
              <w:rPr>
                <w:rFonts w:ascii="宋体" w:hAnsi="宋体" w:cs="宋体"/>
                <w:szCs w:val="21"/>
              </w:rPr>
            </w:pPr>
            <w:r>
              <w:rPr>
                <w:rFonts w:hint="eastAsia"/>
                <w:szCs w:val="21"/>
              </w:rPr>
              <w:t>正在求职</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b/>
                <w:bCs/>
                <w:szCs w:val="21"/>
              </w:rPr>
              <w:t>0</w:t>
            </w:r>
            <w:r>
              <w:rPr>
                <w:rFonts w:ascii="Times New Roman" w:hAnsi="Times New Roman" w:cs="Times New Roman"/>
                <w:b/>
                <w:bCs/>
                <w:szCs w:val="21"/>
              </w:rPr>
              <w:t>40</w:t>
            </w:r>
          </w:p>
        </w:tc>
        <w:tc>
          <w:tcPr>
            <w:tcW w:w="2884" w:type="dxa"/>
            <w:tcBorders>
              <w:top w:val="nil"/>
              <w:left w:val="nil"/>
              <w:bottom w:val="nil"/>
              <w:right w:val="double" w:sz="6" w:space="0" w:color="auto"/>
            </w:tcBorders>
            <w:vAlign w:val="center"/>
          </w:tcPr>
          <w:p w:rsidR="00D757BA" w:rsidRDefault="00645129">
            <w:pPr>
              <w:rPr>
                <w:rFonts w:ascii="宋体" w:hAnsi="宋体" w:cs="宋体"/>
                <w:szCs w:val="21"/>
              </w:rPr>
            </w:pPr>
            <w:r>
              <w:rPr>
                <w:rFonts w:hint="eastAsia"/>
                <w:b/>
                <w:bCs/>
                <w:szCs w:val="21"/>
              </w:rPr>
              <w:t>自主创业</w:t>
            </w:r>
          </w:p>
        </w:tc>
        <w:tc>
          <w:tcPr>
            <w:tcW w:w="993" w:type="dxa"/>
            <w:tcBorders>
              <w:top w:val="nil"/>
              <w:left w:val="nil"/>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94</w:t>
            </w:r>
          </w:p>
        </w:tc>
        <w:tc>
          <w:tcPr>
            <w:tcW w:w="3260" w:type="dxa"/>
            <w:tcBorders>
              <w:top w:val="nil"/>
              <w:left w:val="nil"/>
              <w:bottom w:val="nil"/>
              <w:right w:val="single" w:sz="4" w:space="0" w:color="auto"/>
            </w:tcBorders>
            <w:vAlign w:val="center"/>
          </w:tcPr>
          <w:p w:rsidR="00D757BA" w:rsidRDefault="00645129">
            <w:pPr>
              <w:rPr>
                <w:rFonts w:ascii="宋体" w:hAnsi="宋体" w:cs="宋体"/>
                <w:szCs w:val="21"/>
              </w:rPr>
            </w:pPr>
            <w:r>
              <w:rPr>
                <w:rFonts w:hint="eastAsia"/>
                <w:szCs w:val="21"/>
              </w:rPr>
              <w:t>自愿暂时不就业</w:t>
            </w:r>
          </w:p>
        </w:tc>
      </w:tr>
      <w:tr w:rsidR="00D757BA">
        <w:trPr>
          <w:trHeight w:val="285"/>
        </w:trPr>
        <w:tc>
          <w:tcPr>
            <w:tcW w:w="1080" w:type="dxa"/>
            <w:tcBorders>
              <w:top w:val="nil"/>
              <w:left w:val="single" w:sz="4" w:space="0" w:color="auto"/>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b/>
                <w:bCs/>
                <w:szCs w:val="21"/>
              </w:rPr>
              <w:t>0</w:t>
            </w:r>
            <w:r>
              <w:rPr>
                <w:rFonts w:ascii="Times New Roman" w:hAnsi="Times New Roman" w:cs="Times New Roman"/>
                <w:b/>
                <w:bCs/>
                <w:szCs w:val="21"/>
              </w:rPr>
              <w:t>50</w:t>
            </w:r>
          </w:p>
        </w:tc>
        <w:tc>
          <w:tcPr>
            <w:tcW w:w="2884" w:type="dxa"/>
            <w:tcBorders>
              <w:top w:val="nil"/>
              <w:left w:val="nil"/>
              <w:bottom w:val="nil"/>
              <w:right w:val="double" w:sz="6" w:space="0" w:color="auto"/>
            </w:tcBorders>
            <w:vAlign w:val="center"/>
          </w:tcPr>
          <w:p w:rsidR="00D757BA" w:rsidRDefault="00645129">
            <w:pPr>
              <w:rPr>
                <w:rFonts w:ascii="宋体" w:hAnsi="宋体" w:cs="宋体"/>
                <w:szCs w:val="21"/>
              </w:rPr>
            </w:pPr>
            <w:r>
              <w:rPr>
                <w:rFonts w:hint="eastAsia"/>
                <w:b/>
                <w:bCs/>
                <w:szCs w:val="21"/>
              </w:rPr>
              <w:t>特殊就业（针对高校毕业生）</w:t>
            </w:r>
          </w:p>
        </w:tc>
        <w:tc>
          <w:tcPr>
            <w:tcW w:w="993" w:type="dxa"/>
            <w:tcBorders>
              <w:top w:val="nil"/>
              <w:left w:val="nil"/>
              <w:bottom w:val="nil"/>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95</w:t>
            </w:r>
          </w:p>
        </w:tc>
        <w:tc>
          <w:tcPr>
            <w:tcW w:w="3260" w:type="dxa"/>
            <w:tcBorders>
              <w:top w:val="nil"/>
              <w:left w:val="nil"/>
              <w:bottom w:val="nil"/>
              <w:right w:val="single" w:sz="4" w:space="0" w:color="auto"/>
            </w:tcBorders>
            <w:vAlign w:val="center"/>
          </w:tcPr>
          <w:p w:rsidR="00D757BA" w:rsidRDefault="00645129">
            <w:pPr>
              <w:jc w:val="left"/>
              <w:rPr>
                <w:rFonts w:ascii="宋体" w:hAnsi="宋体" w:cs="宋体"/>
                <w:sz w:val="22"/>
              </w:rPr>
            </w:pPr>
            <w:r>
              <w:rPr>
                <w:rFonts w:hint="eastAsia"/>
                <w:szCs w:val="21"/>
              </w:rPr>
              <w:t>其他情况未就业</w:t>
            </w:r>
          </w:p>
        </w:tc>
      </w:tr>
      <w:tr w:rsidR="00D757BA">
        <w:trPr>
          <w:trHeight w:val="285"/>
        </w:trPr>
        <w:tc>
          <w:tcPr>
            <w:tcW w:w="1080" w:type="dxa"/>
            <w:tcBorders>
              <w:top w:val="nil"/>
              <w:left w:val="single" w:sz="4" w:space="0" w:color="auto"/>
              <w:bottom w:val="single" w:sz="4" w:space="0" w:color="auto"/>
              <w:right w:val="single" w:sz="8" w:space="0" w:color="auto"/>
            </w:tcBorders>
            <w:vAlign w:val="center"/>
          </w:tcPr>
          <w:p w:rsidR="00D757BA" w:rsidRDefault="00645129">
            <w:pPr>
              <w:jc w:val="center"/>
              <w:rPr>
                <w:rFonts w:cs="Calibri"/>
                <w:szCs w:val="21"/>
              </w:rPr>
            </w:pPr>
            <w:r>
              <w:rPr>
                <w:rFonts w:ascii="Times New Roman" w:hAnsi="Times New Roman" w:cs="Times New Roman" w:hint="eastAsia"/>
                <w:szCs w:val="21"/>
              </w:rPr>
              <w:t>0</w:t>
            </w:r>
            <w:r>
              <w:rPr>
                <w:rFonts w:ascii="Times New Roman" w:hAnsi="Times New Roman" w:cs="Times New Roman"/>
                <w:szCs w:val="21"/>
              </w:rPr>
              <w:t>51</w:t>
            </w:r>
          </w:p>
        </w:tc>
        <w:tc>
          <w:tcPr>
            <w:tcW w:w="2884" w:type="dxa"/>
            <w:tcBorders>
              <w:top w:val="nil"/>
              <w:left w:val="nil"/>
              <w:bottom w:val="single" w:sz="4" w:space="0" w:color="auto"/>
              <w:right w:val="double" w:sz="6" w:space="0" w:color="auto"/>
            </w:tcBorders>
            <w:vAlign w:val="center"/>
          </w:tcPr>
          <w:p w:rsidR="00D757BA" w:rsidRDefault="00645129">
            <w:pPr>
              <w:rPr>
                <w:rFonts w:ascii="宋体" w:hAnsi="宋体" w:cs="宋体"/>
                <w:szCs w:val="21"/>
              </w:rPr>
            </w:pPr>
            <w:r>
              <w:rPr>
                <w:rFonts w:hint="eastAsia"/>
                <w:szCs w:val="21"/>
              </w:rPr>
              <w:t>社区岗位</w:t>
            </w:r>
          </w:p>
        </w:tc>
        <w:tc>
          <w:tcPr>
            <w:tcW w:w="993" w:type="dxa"/>
            <w:tcBorders>
              <w:top w:val="nil"/>
              <w:left w:val="nil"/>
              <w:bottom w:val="single" w:sz="4" w:space="0" w:color="auto"/>
              <w:right w:val="single" w:sz="8" w:space="0" w:color="auto"/>
            </w:tcBorders>
            <w:vAlign w:val="center"/>
          </w:tcPr>
          <w:p w:rsidR="00D757BA" w:rsidRDefault="00645129">
            <w:pPr>
              <w:jc w:val="center"/>
              <w:rPr>
                <w:sz w:val="22"/>
              </w:rPr>
            </w:pPr>
            <w:r>
              <w:rPr>
                <w:rFonts w:ascii="Times New Roman" w:hAnsi="Times New Roman" w:cs="Times New Roman"/>
                <w:b/>
                <w:bCs/>
                <w:szCs w:val="21"/>
              </w:rPr>
              <w:t>99</w:t>
            </w:r>
            <w:r>
              <w:rPr>
                <w:rFonts w:ascii="Times New Roman" w:hAnsi="Times New Roman" w:cs="Times New Roman" w:hint="eastAsia"/>
                <w:b/>
                <w:bCs/>
                <w:szCs w:val="21"/>
              </w:rPr>
              <w:t>0</w:t>
            </w:r>
          </w:p>
        </w:tc>
        <w:tc>
          <w:tcPr>
            <w:tcW w:w="3260" w:type="dxa"/>
            <w:tcBorders>
              <w:top w:val="nil"/>
              <w:left w:val="nil"/>
              <w:bottom w:val="single" w:sz="4" w:space="0" w:color="auto"/>
              <w:right w:val="single" w:sz="4" w:space="0" w:color="auto"/>
            </w:tcBorders>
            <w:vAlign w:val="center"/>
          </w:tcPr>
          <w:p w:rsidR="00D757BA" w:rsidRDefault="00645129">
            <w:pPr>
              <w:rPr>
                <w:sz w:val="22"/>
              </w:rPr>
            </w:pPr>
            <w:r>
              <w:rPr>
                <w:rFonts w:hint="eastAsia"/>
                <w:b/>
                <w:bCs/>
                <w:szCs w:val="21"/>
              </w:rPr>
              <w:t>联系不上</w:t>
            </w:r>
          </w:p>
        </w:tc>
      </w:tr>
    </w:tbl>
    <w:p w:rsidR="00D757BA" w:rsidRDefault="00D757BA">
      <w:pPr>
        <w:rPr>
          <w:szCs w:val="21"/>
        </w:rPr>
      </w:pPr>
    </w:p>
    <w:p w:rsidR="00D757BA" w:rsidRDefault="00D757BA">
      <w:pPr>
        <w:rPr>
          <w:color w:val="FF0000"/>
          <w:szCs w:val="21"/>
        </w:rPr>
      </w:pPr>
    </w:p>
    <w:p w:rsidR="00D757BA" w:rsidRDefault="00645129">
      <w:r>
        <w:t>1-2</w:t>
      </w:r>
      <w:r>
        <w:rPr>
          <w:rFonts w:hint="eastAsia"/>
        </w:rPr>
        <w:t>2</w:t>
      </w:r>
      <w:r>
        <w:t xml:space="preserve"> </w:t>
      </w:r>
      <w:r>
        <w:t>推荐结果</w:t>
      </w:r>
      <w:r>
        <w:tab/>
        <w:t>ACC223</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159"/>
        <w:gridCol w:w="888"/>
        <w:gridCol w:w="3374"/>
      </w:tblGrid>
      <w:tr w:rsidR="00D757BA">
        <w:tc>
          <w:tcPr>
            <w:tcW w:w="1101" w:type="dxa"/>
            <w:tcBorders>
              <w:bottom w:val="single" w:sz="4" w:space="0" w:color="auto"/>
            </w:tcBorders>
          </w:tcPr>
          <w:p w:rsidR="00D757BA" w:rsidRDefault="00645129">
            <w:pPr>
              <w:jc w:val="center"/>
            </w:pPr>
            <w:r>
              <w:t>代码</w:t>
            </w:r>
          </w:p>
        </w:tc>
        <w:tc>
          <w:tcPr>
            <w:tcW w:w="3159" w:type="dxa"/>
            <w:tcBorders>
              <w:bottom w:val="single" w:sz="4" w:space="0" w:color="auto"/>
              <w:right w:val="double" w:sz="4" w:space="0" w:color="auto"/>
            </w:tcBorders>
          </w:tcPr>
          <w:p w:rsidR="00D757BA" w:rsidRDefault="00645129">
            <w:pPr>
              <w:jc w:val="center"/>
            </w:pPr>
            <w:r>
              <w:t>推荐结果</w:t>
            </w:r>
          </w:p>
        </w:tc>
        <w:tc>
          <w:tcPr>
            <w:tcW w:w="888" w:type="dxa"/>
            <w:tcBorders>
              <w:left w:val="double" w:sz="4" w:space="0" w:color="auto"/>
              <w:bottom w:val="single" w:sz="4" w:space="0" w:color="auto"/>
            </w:tcBorders>
          </w:tcPr>
          <w:p w:rsidR="00D757BA" w:rsidRDefault="00645129">
            <w:pPr>
              <w:jc w:val="center"/>
            </w:pPr>
            <w:r>
              <w:t>代码</w:t>
            </w:r>
          </w:p>
        </w:tc>
        <w:tc>
          <w:tcPr>
            <w:tcW w:w="3374" w:type="dxa"/>
            <w:tcBorders>
              <w:bottom w:val="single" w:sz="4" w:space="0" w:color="auto"/>
            </w:tcBorders>
          </w:tcPr>
          <w:p w:rsidR="00D757BA" w:rsidRDefault="00645129">
            <w:pPr>
              <w:jc w:val="center"/>
            </w:pPr>
            <w:r>
              <w:t>推荐结果</w:t>
            </w:r>
          </w:p>
        </w:tc>
      </w:tr>
      <w:tr w:rsidR="00D757BA">
        <w:tc>
          <w:tcPr>
            <w:tcW w:w="1101" w:type="dxa"/>
            <w:tcBorders>
              <w:bottom w:val="nil"/>
            </w:tcBorders>
          </w:tcPr>
          <w:p w:rsidR="00D757BA" w:rsidRDefault="00645129">
            <w:pPr>
              <w:jc w:val="center"/>
            </w:pPr>
            <w:r>
              <w:t>0</w:t>
            </w:r>
          </w:p>
        </w:tc>
        <w:tc>
          <w:tcPr>
            <w:tcW w:w="3159" w:type="dxa"/>
            <w:tcBorders>
              <w:bottom w:val="nil"/>
              <w:right w:val="double" w:sz="4" w:space="0" w:color="auto"/>
            </w:tcBorders>
          </w:tcPr>
          <w:p w:rsidR="00D757BA" w:rsidRDefault="00645129">
            <w:r>
              <w:t>推荐</w:t>
            </w:r>
          </w:p>
        </w:tc>
        <w:tc>
          <w:tcPr>
            <w:tcW w:w="888" w:type="dxa"/>
            <w:tcBorders>
              <w:left w:val="double" w:sz="4" w:space="0" w:color="auto"/>
              <w:bottom w:val="nil"/>
            </w:tcBorders>
          </w:tcPr>
          <w:p w:rsidR="00D757BA" w:rsidRDefault="00645129">
            <w:pPr>
              <w:jc w:val="center"/>
            </w:pPr>
            <w:r>
              <w:t>2</w:t>
            </w:r>
          </w:p>
        </w:tc>
        <w:tc>
          <w:tcPr>
            <w:tcW w:w="3374" w:type="dxa"/>
            <w:tcBorders>
              <w:bottom w:val="nil"/>
            </w:tcBorders>
          </w:tcPr>
          <w:p w:rsidR="00D757BA" w:rsidRDefault="00645129">
            <w:r>
              <w:t>失败</w:t>
            </w:r>
          </w:p>
        </w:tc>
      </w:tr>
      <w:tr w:rsidR="00D757BA">
        <w:tc>
          <w:tcPr>
            <w:tcW w:w="1101" w:type="dxa"/>
            <w:tcBorders>
              <w:top w:val="nil"/>
            </w:tcBorders>
          </w:tcPr>
          <w:p w:rsidR="00D757BA" w:rsidRDefault="00645129">
            <w:pPr>
              <w:jc w:val="center"/>
            </w:pPr>
            <w:r>
              <w:t>1</w:t>
            </w:r>
          </w:p>
        </w:tc>
        <w:tc>
          <w:tcPr>
            <w:tcW w:w="3159" w:type="dxa"/>
            <w:tcBorders>
              <w:top w:val="nil"/>
              <w:right w:val="double" w:sz="4" w:space="0" w:color="auto"/>
            </w:tcBorders>
          </w:tcPr>
          <w:p w:rsidR="00D757BA" w:rsidRDefault="00645129">
            <w:r>
              <w:t>成功</w:t>
            </w:r>
          </w:p>
        </w:tc>
        <w:tc>
          <w:tcPr>
            <w:tcW w:w="888" w:type="dxa"/>
            <w:tcBorders>
              <w:top w:val="nil"/>
              <w:left w:val="double" w:sz="4" w:space="0" w:color="auto"/>
            </w:tcBorders>
          </w:tcPr>
          <w:p w:rsidR="00D757BA" w:rsidRDefault="00D757BA"/>
        </w:tc>
        <w:tc>
          <w:tcPr>
            <w:tcW w:w="3374" w:type="dxa"/>
            <w:tcBorders>
              <w:top w:val="nil"/>
            </w:tcBorders>
          </w:tcPr>
          <w:p w:rsidR="00D757BA" w:rsidRDefault="00D757BA">
            <w:pPr>
              <w:rPr>
                <w:bCs/>
                <w:kern w:val="44"/>
                <w:szCs w:val="21"/>
              </w:rPr>
            </w:pPr>
          </w:p>
        </w:tc>
      </w:tr>
    </w:tbl>
    <w:p w:rsidR="00D757BA" w:rsidRDefault="00D757BA"/>
    <w:p w:rsidR="00D757BA" w:rsidRDefault="00D757BA"/>
    <w:p w:rsidR="00D757BA" w:rsidRDefault="00645129">
      <w:r>
        <w:rPr>
          <w:rFonts w:hint="eastAsia"/>
        </w:rPr>
        <w:t xml:space="preserve">2-5  </w:t>
      </w:r>
      <w:r>
        <w:rPr>
          <w:rFonts w:hint="eastAsia"/>
        </w:rPr>
        <w:t>就业服务需求</w:t>
      </w:r>
      <w:r>
        <w:rPr>
          <w:rFonts w:hint="eastAsia"/>
          <w:szCs w:val="21"/>
        </w:rPr>
        <w:t xml:space="preserve">    ADC303</w:t>
      </w:r>
    </w:p>
    <w:tbl>
      <w:tblPr>
        <w:tblW w:w="8240" w:type="dxa"/>
        <w:tblInd w:w="93" w:type="dxa"/>
        <w:tblLayout w:type="fixed"/>
        <w:tblLook w:val="0000"/>
      </w:tblPr>
      <w:tblGrid>
        <w:gridCol w:w="1008"/>
        <w:gridCol w:w="2976"/>
        <w:gridCol w:w="993"/>
        <w:gridCol w:w="3263"/>
      </w:tblGrid>
      <w:tr w:rsidR="00D757BA">
        <w:trPr>
          <w:trHeight w:val="270"/>
        </w:trPr>
        <w:tc>
          <w:tcPr>
            <w:tcW w:w="1008" w:type="dxa"/>
            <w:tcBorders>
              <w:top w:val="single" w:sz="4" w:space="0" w:color="auto"/>
              <w:left w:val="single" w:sz="4" w:space="0" w:color="auto"/>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代码</w:t>
            </w:r>
          </w:p>
        </w:tc>
        <w:tc>
          <w:tcPr>
            <w:tcW w:w="2976" w:type="dxa"/>
            <w:tcBorders>
              <w:top w:val="single" w:sz="4" w:space="0" w:color="auto"/>
              <w:left w:val="nil"/>
              <w:bottom w:val="single" w:sz="4" w:space="0" w:color="auto"/>
              <w:right w:val="double" w:sz="6" w:space="0" w:color="auto"/>
            </w:tcBorders>
          </w:tcPr>
          <w:p w:rsidR="00D757BA" w:rsidRDefault="00645129">
            <w:pPr>
              <w:widowControl/>
              <w:ind w:leftChars="-57" w:left="-120" w:firstLineChars="57" w:firstLine="120"/>
              <w:jc w:val="center"/>
              <w:rPr>
                <w:color w:val="000000"/>
                <w:kern w:val="0"/>
                <w:szCs w:val="21"/>
              </w:rPr>
            </w:pPr>
            <w:r>
              <w:rPr>
                <w:rFonts w:hint="eastAsia"/>
                <w:szCs w:val="21"/>
              </w:rPr>
              <w:t>就业服务需求</w:t>
            </w:r>
            <w:r>
              <w:rPr>
                <w:szCs w:val="21"/>
              </w:rPr>
              <w:t>类型</w:t>
            </w:r>
          </w:p>
        </w:tc>
        <w:tc>
          <w:tcPr>
            <w:tcW w:w="99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代码</w:t>
            </w:r>
          </w:p>
        </w:tc>
        <w:tc>
          <w:tcPr>
            <w:tcW w:w="326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rFonts w:hint="eastAsia"/>
                <w:szCs w:val="21"/>
              </w:rPr>
              <w:t>就业服务需求</w:t>
            </w:r>
            <w:r>
              <w:rPr>
                <w:szCs w:val="21"/>
              </w:rPr>
              <w:t>类型</w:t>
            </w:r>
          </w:p>
        </w:tc>
      </w:tr>
      <w:tr w:rsidR="00D757BA">
        <w:trPr>
          <w:trHeight w:val="270"/>
        </w:trPr>
        <w:tc>
          <w:tcPr>
            <w:tcW w:w="1008" w:type="dxa"/>
            <w:tcBorders>
              <w:top w:val="single" w:sz="4" w:space="0" w:color="auto"/>
              <w:left w:val="single" w:sz="4" w:space="0" w:color="auto"/>
              <w:right w:val="single" w:sz="4" w:space="0" w:color="auto"/>
            </w:tcBorders>
          </w:tcPr>
          <w:p w:rsidR="00D757BA" w:rsidRDefault="00645129">
            <w:pPr>
              <w:widowControl/>
              <w:jc w:val="center"/>
              <w:rPr>
                <w:kern w:val="0"/>
                <w:szCs w:val="21"/>
              </w:rPr>
            </w:pPr>
            <w:r>
              <w:rPr>
                <w:kern w:val="0"/>
                <w:szCs w:val="21"/>
              </w:rPr>
              <w:t>010</w:t>
            </w:r>
          </w:p>
        </w:tc>
        <w:tc>
          <w:tcPr>
            <w:tcW w:w="2976" w:type="dxa"/>
            <w:tcBorders>
              <w:top w:val="single" w:sz="4" w:space="0" w:color="auto"/>
              <w:left w:val="nil"/>
              <w:right w:val="double" w:sz="6" w:space="0" w:color="auto"/>
            </w:tcBorders>
          </w:tcPr>
          <w:p w:rsidR="00D757BA" w:rsidRDefault="00645129">
            <w:pPr>
              <w:widowControl/>
              <w:rPr>
                <w:kern w:val="0"/>
                <w:szCs w:val="21"/>
              </w:rPr>
            </w:pPr>
            <w:r>
              <w:rPr>
                <w:kern w:val="0"/>
                <w:szCs w:val="21"/>
              </w:rPr>
              <w:t>职业指导</w:t>
            </w:r>
          </w:p>
        </w:tc>
        <w:tc>
          <w:tcPr>
            <w:tcW w:w="993" w:type="dxa"/>
            <w:tcBorders>
              <w:top w:val="single" w:sz="4" w:space="0" w:color="auto"/>
              <w:left w:val="nil"/>
              <w:right w:val="single" w:sz="4" w:space="0" w:color="auto"/>
            </w:tcBorders>
          </w:tcPr>
          <w:p w:rsidR="00D757BA" w:rsidRDefault="00645129">
            <w:pPr>
              <w:widowControl/>
              <w:jc w:val="center"/>
              <w:rPr>
                <w:kern w:val="0"/>
                <w:szCs w:val="21"/>
              </w:rPr>
            </w:pPr>
            <w:r>
              <w:rPr>
                <w:kern w:val="0"/>
                <w:szCs w:val="21"/>
              </w:rPr>
              <w:t>050</w:t>
            </w:r>
          </w:p>
        </w:tc>
        <w:tc>
          <w:tcPr>
            <w:tcW w:w="3263" w:type="dxa"/>
            <w:tcBorders>
              <w:top w:val="single" w:sz="4" w:space="0" w:color="auto"/>
              <w:left w:val="nil"/>
              <w:right w:val="single" w:sz="4" w:space="0" w:color="auto"/>
            </w:tcBorders>
          </w:tcPr>
          <w:p w:rsidR="00D757BA" w:rsidRDefault="00645129">
            <w:pPr>
              <w:widowControl/>
              <w:rPr>
                <w:kern w:val="0"/>
                <w:szCs w:val="21"/>
              </w:rPr>
            </w:pPr>
            <w:r>
              <w:rPr>
                <w:kern w:val="0"/>
                <w:szCs w:val="21"/>
              </w:rPr>
              <w:t>就业见习</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kern w:val="0"/>
                <w:szCs w:val="21"/>
              </w:rPr>
            </w:pPr>
            <w:r>
              <w:rPr>
                <w:kern w:val="0"/>
                <w:szCs w:val="21"/>
              </w:rPr>
              <w:t>020</w:t>
            </w:r>
          </w:p>
        </w:tc>
        <w:tc>
          <w:tcPr>
            <w:tcW w:w="2976" w:type="dxa"/>
            <w:tcBorders>
              <w:left w:val="nil"/>
              <w:right w:val="double" w:sz="6" w:space="0" w:color="auto"/>
            </w:tcBorders>
          </w:tcPr>
          <w:p w:rsidR="00D757BA" w:rsidRDefault="00645129">
            <w:pPr>
              <w:widowControl/>
              <w:rPr>
                <w:kern w:val="0"/>
                <w:szCs w:val="21"/>
              </w:rPr>
            </w:pPr>
            <w:r>
              <w:rPr>
                <w:kern w:val="0"/>
                <w:szCs w:val="21"/>
              </w:rPr>
              <w:t>就业信息</w:t>
            </w:r>
          </w:p>
        </w:tc>
        <w:tc>
          <w:tcPr>
            <w:tcW w:w="993" w:type="dxa"/>
            <w:tcBorders>
              <w:left w:val="nil"/>
              <w:right w:val="single" w:sz="4" w:space="0" w:color="auto"/>
            </w:tcBorders>
          </w:tcPr>
          <w:p w:rsidR="00D757BA" w:rsidRDefault="00645129">
            <w:pPr>
              <w:widowControl/>
              <w:jc w:val="center"/>
              <w:rPr>
                <w:kern w:val="0"/>
                <w:szCs w:val="21"/>
              </w:rPr>
            </w:pPr>
            <w:r>
              <w:rPr>
                <w:kern w:val="0"/>
                <w:szCs w:val="21"/>
              </w:rPr>
              <w:t>060</w:t>
            </w:r>
          </w:p>
        </w:tc>
        <w:tc>
          <w:tcPr>
            <w:tcW w:w="3263" w:type="dxa"/>
            <w:tcBorders>
              <w:left w:val="nil"/>
              <w:right w:val="single" w:sz="4" w:space="0" w:color="auto"/>
            </w:tcBorders>
          </w:tcPr>
          <w:p w:rsidR="00D757BA" w:rsidRDefault="00645129">
            <w:pPr>
              <w:widowControl/>
              <w:rPr>
                <w:kern w:val="0"/>
                <w:szCs w:val="21"/>
              </w:rPr>
            </w:pPr>
            <w:r>
              <w:rPr>
                <w:kern w:val="0"/>
                <w:szCs w:val="21"/>
              </w:rPr>
              <w:t>职业培训</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kern w:val="0"/>
                <w:szCs w:val="21"/>
              </w:rPr>
            </w:pPr>
            <w:r>
              <w:rPr>
                <w:kern w:val="0"/>
                <w:szCs w:val="21"/>
              </w:rPr>
              <w:t>030</w:t>
            </w:r>
          </w:p>
        </w:tc>
        <w:tc>
          <w:tcPr>
            <w:tcW w:w="2976" w:type="dxa"/>
            <w:tcBorders>
              <w:left w:val="nil"/>
              <w:right w:val="double" w:sz="6" w:space="0" w:color="auto"/>
            </w:tcBorders>
          </w:tcPr>
          <w:p w:rsidR="00D757BA" w:rsidRDefault="00645129">
            <w:pPr>
              <w:widowControl/>
              <w:rPr>
                <w:kern w:val="0"/>
                <w:szCs w:val="21"/>
              </w:rPr>
            </w:pPr>
            <w:r>
              <w:rPr>
                <w:kern w:val="0"/>
                <w:szCs w:val="21"/>
              </w:rPr>
              <w:t>创业服务</w:t>
            </w:r>
          </w:p>
        </w:tc>
        <w:tc>
          <w:tcPr>
            <w:tcW w:w="993" w:type="dxa"/>
            <w:tcBorders>
              <w:left w:val="nil"/>
              <w:right w:val="single" w:sz="4" w:space="0" w:color="auto"/>
            </w:tcBorders>
          </w:tcPr>
          <w:p w:rsidR="00D757BA" w:rsidRDefault="00645129">
            <w:pPr>
              <w:widowControl/>
              <w:jc w:val="center"/>
              <w:rPr>
                <w:kern w:val="0"/>
                <w:szCs w:val="21"/>
              </w:rPr>
            </w:pPr>
            <w:r>
              <w:rPr>
                <w:kern w:val="0"/>
                <w:szCs w:val="21"/>
              </w:rPr>
              <w:t>070</w:t>
            </w:r>
          </w:p>
        </w:tc>
        <w:tc>
          <w:tcPr>
            <w:tcW w:w="3263" w:type="dxa"/>
            <w:tcBorders>
              <w:left w:val="nil"/>
              <w:right w:val="single" w:sz="4" w:space="0" w:color="auto"/>
            </w:tcBorders>
          </w:tcPr>
          <w:p w:rsidR="00D757BA" w:rsidRDefault="00645129">
            <w:pPr>
              <w:widowControl/>
              <w:rPr>
                <w:kern w:val="0"/>
                <w:szCs w:val="21"/>
              </w:rPr>
            </w:pPr>
            <w:r>
              <w:rPr>
                <w:kern w:val="0"/>
                <w:szCs w:val="21"/>
              </w:rPr>
              <w:t>人事劳动保障代理服务</w:t>
            </w:r>
          </w:p>
        </w:tc>
      </w:tr>
      <w:tr w:rsidR="00D757BA">
        <w:trPr>
          <w:trHeight w:val="270"/>
        </w:trPr>
        <w:tc>
          <w:tcPr>
            <w:tcW w:w="1008" w:type="dxa"/>
            <w:tcBorders>
              <w:left w:val="single" w:sz="4" w:space="0" w:color="auto"/>
              <w:bottom w:val="single" w:sz="4" w:space="0" w:color="auto"/>
              <w:right w:val="single" w:sz="4" w:space="0" w:color="auto"/>
            </w:tcBorders>
          </w:tcPr>
          <w:p w:rsidR="00D757BA" w:rsidRDefault="00645129">
            <w:pPr>
              <w:widowControl/>
              <w:jc w:val="center"/>
              <w:rPr>
                <w:kern w:val="0"/>
                <w:szCs w:val="21"/>
              </w:rPr>
            </w:pPr>
            <w:r>
              <w:rPr>
                <w:kern w:val="0"/>
                <w:szCs w:val="21"/>
              </w:rPr>
              <w:t>040</w:t>
            </w:r>
          </w:p>
        </w:tc>
        <w:tc>
          <w:tcPr>
            <w:tcW w:w="2976" w:type="dxa"/>
            <w:tcBorders>
              <w:left w:val="nil"/>
              <w:bottom w:val="single" w:sz="4" w:space="0" w:color="auto"/>
              <w:right w:val="double" w:sz="6" w:space="0" w:color="auto"/>
            </w:tcBorders>
          </w:tcPr>
          <w:p w:rsidR="00D757BA" w:rsidRDefault="00645129">
            <w:pPr>
              <w:widowControl/>
              <w:rPr>
                <w:kern w:val="0"/>
                <w:szCs w:val="21"/>
              </w:rPr>
            </w:pPr>
            <w:r>
              <w:rPr>
                <w:kern w:val="0"/>
                <w:szCs w:val="21"/>
              </w:rPr>
              <w:t>重点帮扶</w:t>
            </w:r>
          </w:p>
        </w:tc>
        <w:tc>
          <w:tcPr>
            <w:tcW w:w="993" w:type="dxa"/>
            <w:tcBorders>
              <w:left w:val="nil"/>
              <w:bottom w:val="single" w:sz="4" w:space="0" w:color="auto"/>
              <w:right w:val="single" w:sz="4" w:space="0" w:color="auto"/>
            </w:tcBorders>
          </w:tcPr>
          <w:p w:rsidR="00D757BA" w:rsidRDefault="00645129">
            <w:pPr>
              <w:widowControl/>
              <w:jc w:val="center"/>
              <w:rPr>
                <w:kern w:val="0"/>
                <w:szCs w:val="21"/>
              </w:rPr>
            </w:pPr>
            <w:r>
              <w:rPr>
                <w:kern w:val="0"/>
                <w:szCs w:val="21"/>
              </w:rPr>
              <w:t>990</w:t>
            </w:r>
          </w:p>
        </w:tc>
        <w:tc>
          <w:tcPr>
            <w:tcW w:w="3263" w:type="dxa"/>
            <w:tcBorders>
              <w:left w:val="nil"/>
              <w:bottom w:val="single" w:sz="4" w:space="0" w:color="auto"/>
              <w:right w:val="single" w:sz="4" w:space="0" w:color="auto"/>
            </w:tcBorders>
          </w:tcPr>
          <w:p w:rsidR="00D757BA" w:rsidRDefault="00645129">
            <w:pPr>
              <w:widowControl/>
              <w:rPr>
                <w:kern w:val="0"/>
                <w:szCs w:val="21"/>
              </w:rPr>
            </w:pPr>
            <w:r>
              <w:rPr>
                <w:kern w:val="0"/>
                <w:szCs w:val="21"/>
              </w:rPr>
              <w:t>其他</w:t>
            </w:r>
          </w:p>
        </w:tc>
      </w:tr>
    </w:tbl>
    <w:p w:rsidR="00D757BA" w:rsidRDefault="00D757BA">
      <w:pPr>
        <w:rPr>
          <w:szCs w:val="21"/>
        </w:rPr>
      </w:pPr>
    </w:p>
    <w:p w:rsidR="00D757BA" w:rsidRDefault="00645129">
      <w:pPr>
        <w:rPr>
          <w:szCs w:val="21"/>
        </w:rPr>
      </w:pPr>
      <w:r>
        <w:rPr>
          <w:rFonts w:hint="eastAsia"/>
          <w:szCs w:val="21"/>
        </w:rPr>
        <w:t>2</w:t>
      </w:r>
      <w:r>
        <w:rPr>
          <w:szCs w:val="21"/>
        </w:rPr>
        <w:t>-</w:t>
      </w:r>
      <w:r>
        <w:rPr>
          <w:rFonts w:hint="eastAsia"/>
          <w:szCs w:val="21"/>
        </w:rPr>
        <w:t>6</w:t>
      </w:r>
      <w:r>
        <w:rPr>
          <w:rFonts w:hint="eastAsia"/>
          <w:szCs w:val="21"/>
        </w:rPr>
        <w:t>接受服务类型</w:t>
      </w:r>
      <w:r>
        <w:rPr>
          <w:szCs w:val="21"/>
        </w:rPr>
        <w:tab/>
      </w:r>
      <w:r>
        <w:rPr>
          <w:szCs w:val="21"/>
        </w:rPr>
        <w:tab/>
        <w:t>ADC500</w:t>
      </w:r>
    </w:p>
    <w:tbl>
      <w:tblPr>
        <w:tblW w:w="8240" w:type="dxa"/>
        <w:tblInd w:w="93" w:type="dxa"/>
        <w:tblLayout w:type="fixed"/>
        <w:tblLook w:val="0000"/>
      </w:tblPr>
      <w:tblGrid>
        <w:gridCol w:w="1008"/>
        <w:gridCol w:w="2976"/>
        <w:gridCol w:w="993"/>
        <w:gridCol w:w="3263"/>
      </w:tblGrid>
      <w:tr w:rsidR="00D757BA">
        <w:trPr>
          <w:trHeight w:val="270"/>
        </w:trPr>
        <w:tc>
          <w:tcPr>
            <w:tcW w:w="1008" w:type="dxa"/>
            <w:tcBorders>
              <w:top w:val="single" w:sz="4" w:space="0" w:color="auto"/>
              <w:left w:val="single" w:sz="4" w:space="0" w:color="auto"/>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代码</w:t>
            </w:r>
          </w:p>
        </w:tc>
        <w:tc>
          <w:tcPr>
            <w:tcW w:w="2976" w:type="dxa"/>
            <w:tcBorders>
              <w:top w:val="single" w:sz="4" w:space="0" w:color="auto"/>
              <w:left w:val="nil"/>
              <w:bottom w:val="single" w:sz="4" w:space="0" w:color="auto"/>
              <w:right w:val="double" w:sz="6" w:space="0" w:color="auto"/>
            </w:tcBorders>
          </w:tcPr>
          <w:p w:rsidR="00D757BA" w:rsidRDefault="00645129">
            <w:pPr>
              <w:widowControl/>
              <w:ind w:leftChars="-57" w:left="-120" w:firstLineChars="57" w:firstLine="120"/>
              <w:jc w:val="center"/>
              <w:rPr>
                <w:color w:val="000000"/>
                <w:kern w:val="0"/>
                <w:szCs w:val="21"/>
              </w:rPr>
            </w:pPr>
            <w:r>
              <w:rPr>
                <w:szCs w:val="21"/>
              </w:rPr>
              <w:t>接受服务类型</w:t>
            </w:r>
          </w:p>
        </w:tc>
        <w:tc>
          <w:tcPr>
            <w:tcW w:w="99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代码</w:t>
            </w:r>
          </w:p>
        </w:tc>
        <w:tc>
          <w:tcPr>
            <w:tcW w:w="326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szCs w:val="21"/>
              </w:rPr>
              <w:t>接受服务类型</w:t>
            </w:r>
          </w:p>
        </w:tc>
      </w:tr>
      <w:tr w:rsidR="00D757BA">
        <w:trPr>
          <w:trHeight w:val="270"/>
        </w:trPr>
        <w:tc>
          <w:tcPr>
            <w:tcW w:w="1008" w:type="dxa"/>
            <w:tcBorders>
              <w:top w:val="single" w:sz="4" w:space="0" w:color="auto"/>
              <w:left w:val="single" w:sz="4" w:space="0" w:color="auto"/>
              <w:right w:val="single" w:sz="4" w:space="0" w:color="auto"/>
            </w:tcBorders>
          </w:tcPr>
          <w:p w:rsidR="00D757BA" w:rsidRDefault="00645129">
            <w:pPr>
              <w:widowControl/>
              <w:jc w:val="center"/>
              <w:rPr>
                <w:kern w:val="0"/>
                <w:szCs w:val="21"/>
              </w:rPr>
            </w:pPr>
            <w:r>
              <w:rPr>
                <w:kern w:val="0"/>
                <w:szCs w:val="21"/>
              </w:rPr>
              <w:t>010</w:t>
            </w:r>
          </w:p>
        </w:tc>
        <w:tc>
          <w:tcPr>
            <w:tcW w:w="2976" w:type="dxa"/>
            <w:tcBorders>
              <w:top w:val="single" w:sz="4" w:space="0" w:color="auto"/>
              <w:left w:val="nil"/>
              <w:right w:val="double" w:sz="6" w:space="0" w:color="auto"/>
            </w:tcBorders>
          </w:tcPr>
          <w:p w:rsidR="00D757BA" w:rsidRDefault="00645129">
            <w:pPr>
              <w:widowControl/>
              <w:rPr>
                <w:kern w:val="0"/>
                <w:szCs w:val="21"/>
              </w:rPr>
            </w:pPr>
            <w:r>
              <w:rPr>
                <w:kern w:val="0"/>
                <w:szCs w:val="21"/>
              </w:rPr>
              <w:t>职业指导</w:t>
            </w:r>
          </w:p>
        </w:tc>
        <w:tc>
          <w:tcPr>
            <w:tcW w:w="993" w:type="dxa"/>
            <w:tcBorders>
              <w:top w:val="single" w:sz="4" w:space="0" w:color="auto"/>
              <w:left w:val="nil"/>
              <w:right w:val="single" w:sz="4" w:space="0" w:color="auto"/>
            </w:tcBorders>
          </w:tcPr>
          <w:p w:rsidR="00D757BA" w:rsidRDefault="00645129">
            <w:pPr>
              <w:widowControl/>
              <w:jc w:val="center"/>
              <w:rPr>
                <w:kern w:val="0"/>
                <w:szCs w:val="21"/>
              </w:rPr>
            </w:pPr>
            <w:r>
              <w:rPr>
                <w:kern w:val="0"/>
                <w:szCs w:val="21"/>
              </w:rPr>
              <w:t>050</w:t>
            </w:r>
          </w:p>
        </w:tc>
        <w:tc>
          <w:tcPr>
            <w:tcW w:w="3263" w:type="dxa"/>
            <w:tcBorders>
              <w:top w:val="single" w:sz="4" w:space="0" w:color="auto"/>
              <w:left w:val="nil"/>
              <w:right w:val="single" w:sz="4" w:space="0" w:color="auto"/>
            </w:tcBorders>
          </w:tcPr>
          <w:p w:rsidR="00D757BA" w:rsidRDefault="00645129">
            <w:pPr>
              <w:widowControl/>
              <w:rPr>
                <w:kern w:val="0"/>
                <w:szCs w:val="21"/>
              </w:rPr>
            </w:pPr>
            <w:r>
              <w:rPr>
                <w:kern w:val="0"/>
                <w:szCs w:val="21"/>
              </w:rPr>
              <w:t>就业见习</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kern w:val="0"/>
                <w:szCs w:val="21"/>
              </w:rPr>
            </w:pPr>
            <w:r>
              <w:rPr>
                <w:kern w:val="0"/>
                <w:szCs w:val="21"/>
              </w:rPr>
              <w:t>020</w:t>
            </w:r>
          </w:p>
        </w:tc>
        <w:tc>
          <w:tcPr>
            <w:tcW w:w="2976" w:type="dxa"/>
            <w:tcBorders>
              <w:left w:val="nil"/>
              <w:right w:val="double" w:sz="6" w:space="0" w:color="auto"/>
            </w:tcBorders>
          </w:tcPr>
          <w:p w:rsidR="00D757BA" w:rsidRDefault="00645129">
            <w:pPr>
              <w:widowControl/>
              <w:rPr>
                <w:kern w:val="0"/>
                <w:szCs w:val="21"/>
              </w:rPr>
            </w:pPr>
            <w:r>
              <w:rPr>
                <w:kern w:val="0"/>
                <w:szCs w:val="21"/>
              </w:rPr>
              <w:t>就业信息</w:t>
            </w:r>
          </w:p>
        </w:tc>
        <w:tc>
          <w:tcPr>
            <w:tcW w:w="993" w:type="dxa"/>
            <w:tcBorders>
              <w:left w:val="nil"/>
              <w:right w:val="single" w:sz="4" w:space="0" w:color="auto"/>
            </w:tcBorders>
          </w:tcPr>
          <w:p w:rsidR="00D757BA" w:rsidRDefault="00645129">
            <w:pPr>
              <w:widowControl/>
              <w:jc w:val="center"/>
              <w:rPr>
                <w:kern w:val="0"/>
                <w:szCs w:val="21"/>
              </w:rPr>
            </w:pPr>
            <w:r>
              <w:rPr>
                <w:kern w:val="0"/>
                <w:szCs w:val="21"/>
              </w:rPr>
              <w:t>060</w:t>
            </w:r>
          </w:p>
        </w:tc>
        <w:tc>
          <w:tcPr>
            <w:tcW w:w="3263" w:type="dxa"/>
            <w:tcBorders>
              <w:left w:val="nil"/>
              <w:right w:val="single" w:sz="4" w:space="0" w:color="auto"/>
            </w:tcBorders>
          </w:tcPr>
          <w:p w:rsidR="00D757BA" w:rsidRDefault="00645129">
            <w:pPr>
              <w:widowControl/>
              <w:rPr>
                <w:kern w:val="0"/>
                <w:szCs w:val="21"/>
              </w:rPr>
            </w:pPr>
            <w:r>
              <w:rPr>
                <w:kern w:val="0"/>
                <w:szCs w:val="21"/>
              </w:rPr>
              <w:t>职业培训</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kern w:val="0"/>
                <w:szCs w:val="21"/>
              </w:rPr>
            </w:pPr>
            <w:r>
              <w:rPr>
                <w:kern w:val="0"/>
                <w:szCs w:val="21"/>
              </w:rPr>
              <w:t>030</w:t>
            </w:r>
          </w:p>
        </w:tc>
        <w:tc>
          <w:tcPr>
            <w:tcW w:w="2976" w:type="dxa"/>
            <w:tcBorders>
              <w:left w:val="nil"/>
              <w:right w:val="double" w:sz="6" w:space="0" w:color="auto"/>
            </w:tcBorders>
          </w:tcPr>
          <w:p w:rsidR="00D757BA" w:rsidRDefault="00645129">
            <w:pPr>
              <w:widowControl/>
              <w:rPr>
                <w:kern w:val="0"/>
                <w:szCs w:val="21"/>
              </w:rPr>
            </w:pPr>
            <w:r>
              <w:rPr>
                <w:kern w:val="0"/>
                <w:szCs w:val="21"/>
              </w:rPr>
              <w:t>创业服务</w:t>
            </w:r>
          </w:p>
        </w:tc>
        <w:tc>
          <w:tcPr>
            <w:tcW w:w="993" w:type="dxa"/>
            <w:tcBorders>
              <w:left w:val="nil"/>
              <w:right w:val="single" w:sz="4" w:space="0" w:color="auto"/>
            </w:tcBorders>
          </w:tcPr>
          <w:p w:rsidR="00D757BA" w:rsidRDefault="00645129">
            <w:pPr>
              <w:widowControl/>
              <w:jc w:val="center"/>
              <w:rPr>
                <w:kern w:val="0"/>
                <w:szCs w:val="21"/>
              </w:rPr>
            </w:pPr>
            <w:r>
              <w:rPr>
                <w:kern w:val="0"/>
                <w:szCs w:val="21"/>
              </w:rPr>
              <w:t>070</w:t>
            </w:r>
          </w:p>
        </w:tc>
        <w:tc>
          <w:tcPr>
            <w:tcW w:w="3263" w:type="dxa"/>
            <w:tcBorders>
              <w:left w:val="nil"/>
              <w:right w:val="single" w:sz="4" w:space="0" w:color="auto"/>
            </w:tcBorders>
          </w:tcPr>
          <w:p w:rsidR="00D757BA" w:rsidRDefault="00645129">
            <w:pPr>
              <w:widowControl/>
              <w:rPr>
                <w:kern w:val="0"/>
                <w:szCs w:val="21"/>
              </w:rPr>
            </w:pPr>
            <w:r>
              <w:rPr>
                <w:kern w:val="0"/>
                <w:szCs w:val="21"/>
              </w:rPr>
              <w:t>人事劳动保障代理服务</w:t>
            </w:r>
          </w:p>
        </w:tc>
      </w:tr>
      <w:tr w:rsidR="00D757BA">
        <w:trPr>
          <w:trHeight w:val="270"/>
        </w:trPr>
        <w:tc>
          <w:tcPr>
            <w:tcW w:w="1008" w:type="dxa"/>
            <w:tcBorders>
              <w:left w:val="single" w:sz="4" w:space="0" w:color="auto"/>
              <w:bottom w:val="single" w:sz="4" w:space="0" w:color="auto"/>
              <w:right w:val="single" w:sz="4" w:space="0" w:color="auto"/>
            </w:tcBorders>
          </w:tcPr>
          <w:p w:rsidR="00D757BA" w:rsidRDefault="00645129">
            <w:pPr>
              <w:widowControl/>
              <w:jc w:val="center"/>
              <w:rPr>
                <w:kern w:val="0"/>
                <w:szCs w:val="21"/>
              </w:rPr>
            </w:pPr>
            <w:r>
              <w:rPr>
                <w:kern w:val="0"/>
                <w:szCs w:val="21"/>
              </w:rPr>
              <w:t>040</w:t>
            </w:r>
          </w:p>
        </w:tc>
        <w:tc>
          <w:tcPr>
            <w:tcW w:w="2976" w:type="dxa"/>
            <w:tcBorders>
              <w:left w:val="nil"/>
              <w:bottom w:val="single" w:sz="4" w:space="0" w:color="auto"/>
              <w:right w:val="double" w:sz="6" w:space="0" w:color="auto"/>
            </w:tcBorders>
          </w:tcPr>
          <w:p w:rsidR="00D757BA" w:rsidRDefault="00645129">
            <w:pPr>
              <w:widowControl/>
              <w:rPr>
                <w:kern w:val="0"/>
                <w:szCs w:val="21"/>
              </w:rPr>
            </w:pPr>
            <w:r>
              <w:rPr>
                <w:kern w:val="0"/>
                <w:szCs w:val="21"/>
              </w:rPr>
              <w:t>重点帮扶</w:t>
            </w:r>
          </w:p>
        </w:tc>
        <w:tc>
          <w:tcPr>
            <w:tcW w:w="993" w:type="dxa"/>
            <w:tcBorders>
              <w:left w:val="nil"/>
              <w:bottom w:val="single" w:sz="4" w:space="0" w:color="auto"/>
              <w:right w:val="single" w:sz="4" w:space="0" w:color="auto"/>
            </w:tcBorders>
          </w:tcPr>
          <w:p w:rsidR="00D757BA" w:rsidRDefault="00645129">
            <w:pPr>
              <w:widowControl/>
              <w:jc w:val="center"/>
              <w:rPr>
                <w:kern w:val="0"/>
                <w:szCs w:val="21"/>
              </w:rPr>
            </w:pPr>
            <w:r>
              <w:rPr>
                <w:kern w:val="0"/>
                <w:szCs w:val="21"/>
              </w:rPr>
              <w:t>990</w:t>
            </w:r>
          </w:p>
        </w:tc>
        <w:tc>
          <w:tcPr>
            <w:tcW w:w="3263" w:type="dxa"/>
            <w:tcBorders>
              <w:left w:val="nil"/>
              <w:bottom w:val="single" w:sz="4" w:space="0" w:color="auto"/>
              <w:right w:val="single" w:sz="4" w:space="0" w:color="auto"/>
            </w:tcBorders>
          </w:tcPr>
          <w:p w:rsidR="00D757BA" w:rsidRDefault="00645129">
            <w:pPr>
              <w:widowControl/>
              <w:rPr>
                <w:kern w:val="0"/>
                <w:szCs w:val="21"/>
              </w:rPr>
            </w:pPr>
            <w:r>
              <w:rPr>
                <w:kern w:val="0"/>
                <w:szCs w:val="21"/>
              </w:rPr>
              <w:t>其他</w:t>
            </w:r>
          </w:p>
        </w:tc>
      </w:tr>
    </w:tbl>
    <w:p w:rsidR="00D757BA" w:rsidRDefault="00D757BA">
      <w:pPr>
        <w:rPr>
          <w:szCs w:val="21"/>
        </w:rPr>
      </w:pPr>
    </w:p>
    <w:p w:rsidR="00D757BA" w:rsidRDefault="00D757BA"/>
    <w:p w:rsidR="00D757BA" w:rsidRDefault="00645129">
      <w:pPr>
        <w:rPr>
          <w:szCs w:val="21"/>
        </w:rPr>
      </w:pPr>
      <w:r>
        <w:rPr>
          <w:szCs w:val="21"/>
        </w:rPr>
        <w:t xml:space="preserve">3-7 </w:t>
      </w:r>
      <w:r>
        <w:rPr>
          <w:szCs w:val="21"/>
        </w:rPr>
        <w:t>享受政策类型</w:t>
      </w:r>
      <w:r>
        <w:rPr>
          <w:szCs w:val="21"/>
        </w:rPr>
        <w:tab/>
      </w:r>
      <w:r>
        <w:rPr>
          <w:szCs w:val="21"/>
        </w:rPr>
        <w:tab/>
      </w:r>
      <w:r>
        <w:rPr>
          <w:szCs w:val="21"/>
        </w:rPr>
        <w:tab/>
        <w:t>ADC450</w:t>
      </w:r>
    </w:p>
    <w:tbl>
      <w:tblPr>
        <w:tblW w:w="8240" w:type="dxa"/>
        <w:tblInd w:w="93" w:type="dxa"/>
        <w:tblLayout w:type="fixed"/>
        <w:tblLook w:val="0000"/>
      </w:tblPr>
      <w:tblGrid>
        <w:gridCol w:w="1008"/>
        <w:gridCol w:w="2976"/>
        <w:gridCol w:w="993"/>
        <w:gridCol w:w="3263"/>
      </w:tblGrid>
      <w:tr w:rsidR="00D757BA">
        <w:trPr>
          <w:trHeight w:val="270"/>
        </w:trPr>
        <w:tc>
          <w:tcPr>
            <w:tcW w:w="1008" w:type="dxa"/>
            <w:tcBorders>
              <w:top w:val="single" w:sz="4" w:space="0" w:color="auto"/>
              <w:left w:val="single" w:sz="4" w:space="0" w:color="auto"/>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代码</w:t>
            </w:r>
          </w:p>
        </w:tc>
        <w:tc>
          <w:tcPr>
            <w:tcW w:w="2976" w:type="dxa"/>
            <w:tcBorders>
              <w:top w:val="single" w:sz="4" w:space="0" w:color="auto"/>
              <w:left w:val="nil"/>
              <w:bottom w:val="single" w:sz="4" w:space="0" w:color="auto"/>
              <w:right w:val="double" w:sz="6" w:space="0" w:color="auto"/>
            </w:tcBorders>
          </w:tcPr>
          <w:p w:rsidR="00D757BA" w:rsidRDefault="00645129">
            <w:pPr>
              <w:adjustRightInd w:val="0"/>
              <w:snapToGrid w:val="0"/>
              <w:jc w:val="center"/>
              <w:rPr>
                <w:szCs w:val="21"/>
              </w:rPr>
            </w:pPr>
            <w:r>
              <w:rPr>
                <w:szCs w:val="21"/>
              </w:rPr>
              <w:t>享受政策类型</w:t>
            </w:r>
          </w:p>
        </w:tc>
        <w:tc>
          <w:tcPr>
            <w:tcW w:w="99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color w:val="000000"/>
                <w:kern w:val="0"/>
                <w:szCs w:val="21"/>
              </w:rPr>
            </w:pPr>
            <w:r>
              <w:rPr>
                <w:color w:val="000000"/>
                <w:kern w:val="0"/>
                <w:szCs w:val="21"/>
              </w:rPr>
              <w:t>代码</w:t>
            </w:r>
          </w:p>
        </w:tc>
        <w:tc>
          <w:tcPr>
            <w:tcW w:w="3263" w:type="dxa"/>
            <w:tcBorders>
              <w:top w:val="single" w:sz="4" w:space="0" w:color="auto"/>
              <w:left w:val="nil"/>
              <w:bottom w:val="single" w:sz="4" w:space="0" w:color="auto"/>
              <w:right w:val="single" w:sz="4" w:space="0" w:color="auto"/>
            </w:tcBorders>
          </w:tcPr>
          <w:p w:rsidR="00D757BA" w:rsidRDefault="00645129">
            <w:pPr>
              <w:adjustRightInd w:val="0"/>
              <w:snapToGrid w:val="0"/>
              <w:jc w:val="center"/>
              <w:rPr>
                <w:szCs w:val="21"/>
              </w:rPr>
            </w:pPr>
            <w:r>
              <w:rPr>
                <w:szCs w:val="21"/>
              </w:rPr>
              <w:t>享受政策类型</w:t>
            </w:r>
          </w:p>
        </w:tc>
      </w:tr>
      <w:tr w:rsidR="00D757BA">
        <w:trPr>
          <w:trHeight w:val="270"/>
        </w:trPr>
        <w:tc>
          <w:tcPr>
            <w:tcW w:w="1008" w:type="dxa"/>
            <w:tcBorders>
              <w:top w:val="single" w:sz="4" w:space="0" w:color="auto"/>
              <w:left w:val="single" w:sz="4" w:space="0" w:color="auto"/>
              <w:right w:val="single" w:sz="4" w:space="0" w:color="auto"/>
            </w:tcBorders>
          </w:tcPr>
          <w:p w:rsidR="00D757BA" w:rsidRDefault="00645129">
            <w:pPr>
              <w:widowControl/>
              <w:jc w:val="center"/>
              <w:rPr>
                <w:color w:val="000000"/>
                <w:kern w:val="0"/>
                <w:szCs w:val="21"/>
              </w:rPr>
            </w:pPr>
            <w:r>
              <w:rPr>
                <w:color w:val="000000"/>
                <w:kern w:val="0"/>
                <w:szCs w:val="21"/>
              </w:rPr>
              <w:t>010</w:t>
            </w:r>
          </w:p>
        </w:tc>
        <w:tc>
          <w:tcPr>
            <w:tcW w:w="2976" w:type="dxa"/>
            <w:tcBorders>
              <w:top w:val="single" w:sz="4" w:space="0" w:color="auto"/>
              <w:left w:val="nil"/>
              <w:right w:val="double" w:sz="6" w:space="0" w:color="auto"/>
            </w:tcBorders>
            <w:vAlign w:val="center"/>
          </w:tcPr>
          <w:p w:rsidR="00D757BA" w:rsidRDefault="00645129">
            <w:pPr>
              <w:widowControl/>
              <w:rPr>
                <w:color w:val="000000"/>
                <w:kern w:val="0"/>
                <w:szCs w:val="21"/>
              </w:rPr>
            </w:pPr>
            <w:r>
              <w:rPr>
                <w:color w:val="000000"/>
                <w:kern w:val="0"/>
                <w:szCs w:val="21"/>
              </w:rPr>
              <w:t>公益性岗位补贴</w:t>
            </w:r>
          </w:p>
        </w:tc>
        <w:tc>
          <w:tcPr>
            <w:tcW w:w="993" w:type="dxa"/>
            <w:tcBorders>
              <w:top w:val="single" w:sz="4" w:space="0" w:color="auto"/>
              <w:left w:val="nil"/>
              <w:right w:val="single" w:sz="4" w:space="0" w:color="auto"/>
            </w:tcBorders>
          </w:tcPr>
          <w:p w:rsidR="00D757BA" w:rsidRDefault="00645129">
            <w:pPr>
              <w:widowControl/>
              <w:jc w:val="center"/>
              <w:rPr>
                <w:kern w:val="0"/>
                <w:szCs w:val="21"/>
              </w:rPr>
            </w:pPr>
            <w:r>
              <w:rPr>
                <w:kern w:val="0"/>
                <w:szCs w:val="21"/>
              </w:rPr>
              <w:t>070</w:t>
            </w:r>
          </w:p>
        </w:tc>
        <w:tc>
          <w:tcPr>
            <w:tcW w:w="3263" w:type="dxa"/>
            <w:tcBorders>
              <w:top w:val="single" w:sz="4" w:space="0" w:color="auto"/>
              <w:left w:val="nil"/>
              <w:right w:val="single" w:sz="4" w:space="0" w:color="auto"/>
            </w:tcBorders>
          </w:tcPr>
          <w:p w:rsidR="00D757BA" w:rsidRDefault="00645129">
            <w:pPr>
              <w:widowControl/>
              <w:rPr>
                <w:kern w:val="0"/>
                <w:szCs w:val="21"/>
              </w:rPr>
            </w:pPr>
            <w:r>
              <w:rPr>
                <w:kern w:val="0"/>
                <w:szCs w:val="21"/>
              </w:rPr>
              <w:t>行政事业性收费减免政策</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color w:val="000000"/>
                <w:kern w:val="0"/>
                <w:szCs w:val="21"/>
              </w:rPr>
            </w:pPr>
            <w:r>
              <w:rPr>
                <w:color w:val="000000"/>
                <w:kern w:val="0"/>
                <w:szCs w:val="21"/>
              </w:rPr>
              <w:t>020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社会保险补贴</w:t>
            </w:r>
          </w:p>
        </w:tc>
        <w:tc>
          <w:tcPr>
            <w:tcW w:w="993" w:type="dxa"/>
            <w:tcBorders>
              <w:left w:val="nil"/>
              <w:right w:val="single" w:sz="4" w:space="0" w:color="auto"/>
            </w:tcBorders>
          </w:tcPr>
          <w:p w:rsidR="00D757BA" w:rsidRDefault="00645129">
            <w:pPr>
              <w:widowControl/>
              <w:jc w:val="center"/>
              <w:rPr>
                <w:kern w:val="0"/>
                <w:szCs w:val="21"/>
              </w:rPr>
            </w:pPr>
            <w:r>
              <w:rPr>
                <w:kern w:val="0"/>
                <w:szCs w:val="21"/>
              </w:rPr>
              <w:t>080</w:t>
            </w:r>
          </w:p>
        </w:tc>
        <w:tc>
          <w:tcPr>
            <w:tcW w:w="3263" w:type="dxa"/>
            <w:tcBorders>
              <w:left w:val="nil"/>
              <w:right w:val="single" w:sz="4" w:space="0" w:color="auto"/>
            </w:tcBorders>
          </w:tcPr>
          <w:p w:rsidR="00D757BA" w:rsidRDefault="00645129">
            <w:pPr>
              <w:widowControl/>
              <w:rPr>
                <w:kern w:val="0"/>
                <w:szCs w:val="21"/>
              </w:rPr>
            </w:pPr>
            <w:r>
              <w:rPr>
                <w:rFonts w:hint="eastAsia"/>
                <w:kern w:val="0"/>
                <w:szCs w:val="21"/>
              </w:rPr>
              <w:t>创业</w:t>
            </w:r>
            <w:r>
              <w:rPr>
                <w:kern w:val="0"/>
                <w:szCs w:val="21"/>
              </w:rPr>
              <w:t>担保贷款贴息政策</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kern w:val="0"/>
                <w:szCs w:val="21"/>
              </w:rPr>
            </w:pPr>
            <w:r>
              <w:rPr>
                <w:rFonts w:hint="eastAsia"/>
                <w:kern w:val="0"/>
                <w:szCs w:val="21"/>
              </w:rPr>
              <w:t>030</w:t>
            </w:r>
          </w:p>
        </w:tc>
        <w:tc>
          <w:tcPr>
            <w:tcW w:w="2976" w:type="dxa"/>
            <w:tcBorders>
              <w:left w:val="nil"/>
              <w:right w:val="double" w:sz="6" w:space="0" w:color="auto"/>
            </w:tcBorders>
            <w:vAlign w:val="center"/>
          </w:tcPr>
          <w:p w:rsidR="00D757BA" w:rsidRDefault="00645129">
            <w:pPr>
              <w:widowControl/>
              <w:rPr>
                <w:color w:val="000000"/>
                <w:kern w:val="0"/>
                <w:szCs w:val="21"/>
              </w:rPr>
            </w:pPr>
            <w:r>
              <w:rPr>
                <w:rFonts w:hint="eastAsia"/>
                <w:color w:val="000000"/>
                <w:kern w:val="0"/>
                <w:szCs w:val="21"/>
              </w:rPr>
              <w:t>职业介绍补贴</w:t>
            </w:r>
          </w:p>
        </w:tc>
        <w:tc>
          <w:tcPr>
            <w:tcW w:w="993" w:type="dxa"/>
            <w:tcBorders>
              <w:left w:val="nil"/>
              <w:right w:val="single" w:sz="4" w:space="0" w:color="auto"/>
            </w:tcBorders>
          </w:tcPr>
          <w:p w:rsidR="00D757BA" w:rsidRDefault="00645129">
            <w:pPr>
              <w:widowControl/>
              <w:jc w:val="center"/>
              <w:rPr>
                <w:kern w:val="0"/>
                <w:szCs w:val="21"/>
              </w:rPr>
            </w:pPr>
            <w:r>
              <w:rPr>
                <w:kern w:val="0"/>
                <w:szCs w:val="21"/>
              </w:rPr>
              <w:t>090</w:t>
            </w:r>
          </w:p>
        </w:tc>
        <w:tc>
          <w:tcPr>
            <w:tcW w:w="3263" w:type="dxa"/>
            <w:tcBorders>
              <w:left w:val="nil"/>
              <w:right w:val="single" w:sz="4" w:space="0" w:color="auto"/>
            </w:tcBorders>
          </w:tcPr>
          <w:p w:rsidR="00D757BA" w:rsidRDefault="00645129">
            <w:pPr>
              <w:widowControl/>
              <w:rPr>
                <w:kern w:val="0"/>
                <w:szCs w:val="21"/>
              </w:rPr>
            </w:pPr>
            <w:r>
              <w:rPr>
                <w:kern w:val="0"/>
                <w:szCs w:val="21"/>
              </w:rPr>
              <w:t>创业培训补贴</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color w:val="000000"/>
                <w:kern w:val="0"/>
                <w:szCs w:val="21"/>
              </w:rPr>
            </w:pPr>
            <w:r>
              <w:rPr>
                <w:color w:val="000000"/>
                <w:kern w:val="0"/>
                <w:szCs w:val="21"/>
              </w:rPr>
              <w:t>040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职业培训补贴</w:t>
            </w:r>
          </w:p>
        </w:tc>
        <w:tc>
          <w:tcPr>
            <w:tcW w:w="993" w:type="dxa"/>
            <w:tcBorders>
              <w:left w:val="nil"/>
              <w:right w:val="single" w:sz="4" w:space="0" w:color="auto"/>
            </w:tcBorders>
          </w:tcPr>
          <w:p w:rsidR="00D757BA" w:rsidRDefault="00645129">
            <w:pPr>
              <w:widowControl/>
              <w:jc w:val="center"/>
              <w:rPr>
                <w:kern w:val="0"/>
                <w:szCs w:val="21"/>
              </w:rPr>
            </w:pPr>
            <w:r>
              <w:rPr>
                <w:kern w:val="0"/>
                <w:szCs w:val="21"/>
              </w:rPr>
              <w:t>100</w:t>
            </w:r>
          </w:p>
        </w:tc>
        <w:tc>
          <w:tcPr>
            <w:tcW w:w="3263" w:type="dxa"/>
            <w:tcBorders>
              <w:left w:val="nil"/>
              <w:right w:val="single" w:sz="4" w:space="0" w:color="auto"/>
            </w:tcBorders>
            <w:vAlign w:val="center"/>
          </w:tcPr>
          <w:p w:rsidR="00D757BA" w:rsidRDefault="00645129">
            <w:pPr>
              <w:widowControl/>
              <w:rPr>
                <w:kern w:val="0"/>
                <w:szCs w:val="21"/>
              </w:rPr>
            </w:pPr>
            <w:r>
              <w:rPr>
                <w:kern w:val="0"/>
                <w:szCs w:val="21"/>
              </w:rPr>
              <w:t>求职</w:t>
            </w:r>
            <w:r>
              <w:rPr>
                <w:rFonts w:hint="eastAsia"/>
                <w:kern w:val="0"/>
                <w:szCs w:val="21"/>
              </w:rPr>
              <w:t>创业</w:t>
            </w:r>
            <w:r>
              <w:rPr>
                <w:kern w:val="0"/>
                <w:szCs w:val="21"/>
              </w:rPr>
              <w:t>补贴</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color w:val="000000"/>
                <w:kern w:val="0"/>
                <w:szCs w:val="21"/>
              </w:rPr>
            </w:pPr>
            <w:r>
              <w:rPr>
                <w:color w:val="000000"/>
                <w:kern w:val="0"/>
                <w:szCs w:val="21"/>
              </w:rPr>
              <w:t>050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职业技能鉴定补贴</w:t>
            </w:r>
          </w:p>
        </w:tc>
        <w:tc>
          <w:tcPr>
            <w:tcW w:w="993" w:type="dxa"/>
            <w:tcBorders>
              <w:left w:val="nil"/>
              <w:right w:val="single" w:sz="4" w:space="0" w:color="auto"/>
            </w:tcBorders>
          </w:tcPr>
          <w:p w:rsidR="00D757BA" w:rsidRDefault="00645129">
            <w:pPr>
              <w:widowControl/>
              <w:jc w:val="center"/>
              <w:rPr>
                <w:kern w:val="0"/>
                <w:szCs w:val="21"/>
              </w:rPr>
            </w:pPr>
            <w:r>
              <w:rPr>
                <w:kern w:val="0"/>
                <w:szCs w:val="21"/>
              </w:rPr>
              <w:t>110</w:t>
            </w:r>
          </w:p>
        </w:tc>
        <w:tc>
          <w:tcPr>
            <w:tcW w:w="3263" w:type="dxa"/>
            <w:tcBorders>
              <w:left w:val="nil"/>
              <w:right w:val="single" w:sz="4" w:space="0" w:color="auto"/>
            </w:tcBorders>
            <w:vAlign w:val="center"/>
          </w:tcPr>
          <w:p w:rsidR="00D757BA" w:rsidRDefault="00645129">
            <w:pPr>
              <w:widowControl/>
              <w:rPr>
                <w:kern w:val="0"/>
                <w:szCs w:val="21"/>
              </w:rPr>
            </w:pPr>
            <w:r>
              <w:rPr>
                <w:kern w:val="0"/>
                <w:szCs w:val="21"/>
              </w:rPr>
              <w:t>就业见习补贴</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color w:val="000000"/>
                <w:kern w:val="0"/>
                <w:szCs w:val="21"/>
              </w:rPr>
            </w:pPr>
            <w:r>
              <w:rPr>
                <w:color w:val="000000"/>
                <w:kern w:val="0"/>
                <w:szCs w:val="21"/>
              </w:rPr>
              <w:t>060</w:t>
            </w:r>
          </w:p>
        </w:tc>
        <w:tc>
          <w:tcPr>
            <w:tcW w:w="2976" w:type="dxa"/>
            <w:tcBorders>
              <w:left w:val="nil"/>
              <w:right w:val="double" w:sz="6" w:space="0" w:color="auto"/>
            </w:tcBorders>
            <w:vAlign w:val="center"/>
          </w:tcPr>
          <w:p w:rsidR="00D757BA" w:rsidRDefault="00645129">
            <w:pPr>
              <w:widowControl/>
              <w:rPr>
                <w:color w:val="000000"/>
                <w:kern w:val="0"/>
                <w:szCs w:val="21"/>
              </w:rPr>
            </w:pPr>
            <w:r>
              <w:rPr>
                <w:color w:val="000000"/>
                <w:kern w:val="0"/>
                <w:szCs w:val="21"/>
              </w:rPr>
              <w:t>税收优惠政策</w:t>
            </w:r>
          </w:p>
        </w:tc>
        <w:tc>
          <w:tcPr>
            <w:tcW w:w="993" w:type="dxa"/>
            <w:tcBorders>
              <w:left w:val="nil"/>
              <w:right w:val="single" w:sz="4" w:space="0" w:color="auto"/>
            </w:tcBorders>
          </w:tcPr>
          <w:p w:rsidR="00D757BA" w:rsidRDefault="00645129">
            <w:pPr>
              <w:widowControl/>
              <w:jc w:val="center"/>
              <w:rPr>
                <w:color w:val="000000"/>
                <w:kern w:val="0"/>
                <w:szCs w:val="21"/>
              </w:rPr>
            </w:pPr>
            <w:r>
              <w:rPr>
                <w:rFonts w:hint="eastAsia"/>
                <w:color w:val="000000"/>
                <w:kern w:val="0"/>
                <w:szCs w:val="21"/>
              </w:rPr>
              <w:t>120</w:t>
            </w:r>
          </w:p>
        </w:tc>
        <w:tc>
          <w:tcPr>
            <w:tcW w:w="3263" w:type="dxa"/>
            <w:tcBorders>
              <w:left w:val="nil"/>
              <w:right w:val="single" w:sz="4" w:space="0" w:color="auto"/>
            </w:tcBorders>
          </w:tcPr>
          <w:p w:rsidR="00D757BA" w:rsidRDefault="00645129">
            <w:pPr>
              <w:widowControl/>
              <w:rPr>
                <w:kern w:val="0"/>
                <w:szCs w:val="21"/>
              </w:rPr>
            </w:pPr>
            <w:r>
              <w:rPr>
                <w:rFonts w:hint="eastAsia"/>
                <w:kern w:val="0"/>
                <w:szCs w:val="21"/>
              </w:rPr>
              <w:t>就业创业服务补贴</w:t>
            </w:r>
          </w:p>
        </w:tc>
      </w:tr>
      <w:tr w:rsidR="00D757BA">
        <w:trPr>
          <w:trHeight w:val="270"/>
        </w:trPr>
        <w:tc>
          <w:tcPr>
            <w:tcW w:w="1008" w:type="dxa"/>
            <w:tcBorders>
              <w:left w:val="single" w:sz="4" w:space="0" w:color="auto"/>
              <w:right w:val="single" w:sz="4" w:space="0" w:color="auto"/>
            </w:tcBorders>
          </w:tcPr>
          <w:p w:rsidR="00D757BA" w:rsidRDefault="00645129">
            <w:pPr>
              <w:widowControl/>
              <w:jc w:val="center"/>
              <w:rPr>
                <w:kern w:val="0"/>
                <w:szCs w:val="21"/>
              </w:rPr>
            </w:pPr>
            <w:r>
              <w:rPr>
                <w:kern w:val="0"/>
                <w:szCs w:val="21"/>
              </w:rPr>
              <w:t>061</w:t>
            </w:r>
          </w:p>
        </w:tc>
        <w:tc>
          <w:tcPr>
            <w:tcW w:w="2976" w:type="dxa"/>
            <w:tcBorders>
              <w:left w:val="nil"/>
              <w:right w:val="double" w:sz="6" w:space="0" w:color="auto"/>
            </w:tcBorders>
          </w:tcPr>
          <w:p w:rsidR="00D757BA" w:rsidRDefault="00645129">
            <w:pPr>
              <w:widowControl/>
              <w:rPr>
                <w:color w:val="000000"/>
                <w:kern w:val="0"/>
                <w:szCs w:val="21"/>
              </w:rPr>
            </w:pPr>
            <w:r>
              <w:rPr>
                <w:color w:val="000000"/>
                <w:kern w:val="0"/>
                <w:szCs w:val="21"/>
              </w:rPr>
              <w:t>个体经营税收政策</w:t>
            </w:r>
          </w:p>
        </w:tc>
        <w:tc>
          <w:tcPr>
            <w:tcW w:w="993" w:type="dxa"/>
            <w:tcBorders>
              <w:left w:val="nil"/>
              <w:right w:val="single" w:sz="4" w:space="0" w:color="auto"/>
            </w:tcBorders>
          </w:tcPr>
          <w:p w:rsidR="00D757BA" w:rsidRDefault="00645129">
            <w:pPr>
              <w:widowControl/>
              <w:jc w:val="center"/>
              <w:rPr>
                <w:color w:val="FF0000"/>
                <w:kern w:val="0"/>
                <w:szCs w:val="21"/>
              </w:rPr>
            </w:pPr>
            <w:r>
              <w:rPr>
                <w:color w:val="000000"/>
                <w:kern w:val="0"/>
                <w:szCs w:val="21"/>
              </w:rPr>
              <w:t>990</w:t>
            </w:r>
          </w:p>
        </w:tc>
        <w:tc>
          <w:tcPr>
            <w:tcW w:w="3263" w:type="dxa"/>
            <w:tcBorders>
              <w:left w:val="nil"/>
              <w:right w:val="single" w:sz="4" w:space="0" w:color="auto"/>
            </w:tcBorders>
            <w:vAlign w:val="center"/>
          </w:tcPr>
          <w:p w:rsidR="00D757BA" w:rsidRDefault="00645129">
            <w:pPr>
              <w:widowControl/>
              <w:rPr>
                <w:color w:val="FF0000"/>
                <w:kern w:val="0"/>
                <w:szCs w:val="21"/>
              </w:rPr>
            </w:pPr>
            <w:r>
              <w:rPr>
                <w:kern w:val="0"/>
                <w:szCs w:val="21"/>
              </w:rPr>
              <w:t>其他就业扶持政策</w:t>
            </w:r>
          </w:p>
        </w:tc>
      </w:tr>
      <w:tr w:rsidR="00D757BA">
        <w:trPr>
          <w:trHeight w:val="270"/>
        </w:trPr>
        <w:tc>
          <w:tcPr>
            <w:tcW w:w="1008" w:type="dxa"/>
            <w:tcBorders>
              <w:left w:val="single" w:sz="4" w:space="0" w:color="auto"/>
              <w:bottom w:val="single" w:sz="4" w:space="0" w:color="auto"/>
              <w:right w:val="single" w:sz="4" w:space="0" w:color="auto"/>
            </w:tcBorders>
          </w:tcPr>
          <w:p w:rsidR="00D757BA" w:rsidRDefault="00645129">
            <w:pPr>
              <w:widowControl/>
              <w:jc w:val="center"/>
              <w:rPr>
                <w:kern w:val="0"/>
                <w:szCs w:val="21"/>
              </w:rPr>
            </w:pPr>
            <w:r>
              <w:rPr>
                <w:kern w:val="0"/>
                <w:szCs w:val="21"/>
              </w:rPr>
              <w:t>062</w:t>
            </w:r>
          </w:p>
        </w:tc>
        <w:tc>
          <w:tcPr>
            <w:tcW w:w="2976" w:type="dxa"/>
            <w:tcBorders>
              <w:left w:val="nil"/>
              <w:bottom w:val="single" w:sz="4" w:space="0" w:color="auto"/>
              <w:right w:val="double" w:sz="6" w:space="0" w:color="auto"/>
            </w:tcBorders>
          </w:tcPr>
          <w:p w:rsidR="00D757BA" w:rsidRDefault="00645129">
            <w:pPr>
              <w:widowControl/>
              <w:rPr>
                <w:kern w:val="0"/>
                <w:szCs w:val="21"/>
              </w:rPr>
            </w:pPr>
            <w:r>
              <w:rPr>
                <w:kern w:val="0"/>
                <w:szCs w:val="21"/>
              </w:rPr>
              <w:t>企业吸纳税收政策</w:t>
            </w:r>
          </w:p>
        </w:tc>
        <w:tc>
          <w:tcPr>
            <w:tcW w:w="993" w:type="dxa"/>
            <w:tcBorders>
              <w:left w:val="nil"/>
              <w:bottom w:val="single" w:sz="4" w:space="0" w:color="auto"/>
              <w:right w:val="single" w:sz="4" w:space="0" w:color="auto"/>
            </w:tcBorders>
          </w:tcPr>
          <w:p w:rsidR="00D757BA" w:rsidRDefault="00D757BA">
            <w:pPr>
              <w:widowControl/>
              <w:jc w:val="center"/>
              <w:rPr>
                <w:color w:val="FF0000"/>
                <w:kern w:val="0"/>
                <w:szCs w:val="21"/>
              </w:rPr>
            </w:pPr>
          </w:p>
        </w:tc>
        <w:tc>
          <w:tcPr>
            <w:tcW w:w="3263" w:type="dxa"/>
            <w:tcBorders>
              <w:left w:val="nil"/>
              <w:bottom w:val="single" w:sz="4" w:space="0" w:color="auto"/>
              <w:right w:val="single" w:sz="4" w:space="0" w:color="auto"/>
            </w:tcBorders>
            <w:vAlign w:val="center"/>
          </w:tcPr>
          <w:p w:rsidR="00D757BA" w:rsidRDefault="00D757BA">
            <w:pPr>
              <w:widowControl/>
              <w:rPr>
                <w:color w:val="FF0000"/>
                <w:kern w:val="0"/>
                <w:szCs w:val="21"/>
              </w:rPr>
            </w:pPr>
          </w:p>
        </w:tc>
      </w:tr>
    </w:tbl>
    <w:p w:rsidR="00D757BA" w:rsidRDefault="00D757BA">
      <w:pPr>
        <w:rPr>
          <w:color w:val="FF0000"/>
        </w:rPr>
      </w:pPr>
    </w:p>
    <w:p w:rsidR="00D757BA" w:rsidRDefault="00645129">
      <w:r>
        <w:t xml:space="preserve">3-9 </w:t>
      </w:r>
      <w:r>
        <w:t>享受政策主体</w:t>
      </w:r>
      <w:r>
        <w:tab/>
      </w:r>
      <w:r>
        <w:tab/>
      </w:r>
      <w:r>
        <w:tab/>
        <w:t>ADC452</w:t>
      </w:r>
    </w:p>
    <w:tbl>
      <w:tblPr>
        <w:tblW w:w="8240" w:type="dxa"/>
        <w:tblInd w:w="93" w:type="dxa"/>
        <w:tblLayout w:type="fixed"/>
        <w:tblLook w:val="0000"/>
      </w:tblPr>
      <w:tblGrid>
        <w:gridCol w:w="1008"/>
        <w:gridCol w:w="2976"/>
        <w:gridCol w:w="993"/>
        <w:gridCol w:w="3263"/>
      </w:tblGrid>
      <w:tr w:rsidR="00D757BA">
        <w:trPr>
          <w:trHeight w:val="270"/>
        </w:trPr>
        <w:tc>
          <w:tcPr>
            <w:tcW w:w="1008" w:type="dxa"/>
            <w:tcBorders>
              <w:top w:val="single" w:sz="4" w:space="0" w:color="auto"/>
              <w:left w:val="single" w:sz="4" w:space="0" w:color="auto"/>
              <w:bottom w:val="single" w:sz="4" w:space="0" w:color="auto"/>
              <w:right w:val="single" w:sz="4" w:space="0" w:color="auto"/>
            </w:tcBorders>
          </w:tcPr>
          <w:p w:rsidR="00D757BA" w:rsidRDefault="00645129">
            <w:pPr>
              <w:widowControl/>
              <w:ind w:leftChars="-57" w:left="-120" w:firstLineChars="57" w:firstLine="120"/>
              <w:jc w:val="center"/>
              <w:rPr>
                <w:kern w:val="0"/>
                <w:szCs w:val="21"/>
              </w:rPr>
            </w:pPr>
            <w:r>
              <w:rPr>
                <w:kern w:val="0"/>
                <w:szCs w:val="21"/>
              </w:rPr>
              <w:t>代码</w:t>
            </w:r>
          </w:p>
        </w:tc>
        <w:tc>
          <w:tcPr>
            <w:tcW w:w="2976" w:type="dxa"/>
            <w:tcBorders>
              <w:top w:val="single" w:sz="4" w:space="0" w:color="auto"/>
              <w:left w:val="nil"/>
              <w:bottom w:val="single" w:sz="4" w:space="0" w:color="auto"/>
              <w:right w:val="double" w:sz="6" w:space="0" w:color="auto"/>
            </w:tcBorders>
          </w:tcPr>
          <w:p w:rsidR="00D757BA" w:rsidRDefault="00645129">
            <w:pPr>
              <w:adjustRightInd w:val="0"/>
              <w:snapToGrid w:val="0"/>
              <w:jc w:val="center"/>
              <w:rPr>
                <w:szCs w:val="21"/>
              </w:rPr>
            </w:pPr>
            <w:r>
              <w:rPr>
                <w:szCs w:val="21"/>
              </w:rPr>
              <w:t>享受政策主体</w:t>
            </w:r>
          </w:p>
        </w:tc>
        <w:tc>
          <w:tcPr>
            <w:tcW w:w="993" w:type="dxa"/>
            <w:tcBorders>
              <w:top w:val="single" w:sz="4" w:space="0" w:color="auto"/>
              <w:left w:val="nil"/>
              <w:bottom w:val="single" w:sz="4" w:space="0" w:color="auto"/>
              <w:right w:val="single" w:sz="4" w:space="0" w:color="auto"/>
            </w:tcBorders>
          </w:tcPr>
          <w:p w:rsidR="00D757BA" w:rsidRDefault="00645129">
            <w:pPr>
              <w:widowControl/>
              <w:ind w:leftChars="-57" w:left="-120" w:firstLineChars="57" w:firstLine="120"/>
              <w:jc w:val="center"/>
              <w:rPr>
                <w:kern w:val="0"/>
                <w:szCs w:val="21"/>
              </w:rPr>
            </w:pPr>
            <w:r>
              <w:rPr>
                <w:kern w:val="0"/>
                <w:szCs w:val="21"/>
              </w:rPr>
              <w:t>代码</w:t>
            </w:r>
          </w:p>
        </w:tc>
        <w:tc>
          <w:tcPr>
            <w:tcW w:w="3263" w:type="dxa"/>
            <w:tcBorders>
              <w:top w:val="single" w:sz="4" w:space="0" w:color="auto"/>
              <w:left w:val="nil"/>
              <w:bottom w:val="single" w:sz="4" w:space="0" w:color="auto"/>
              <w:right w:val="single" w:sz="4" w:space="0" w:color="auto"/>
            </w:tcBorders>
          </w:tcPr>
          <w:p w:rsidR="00D757BA" w:rsidRDefault="00645129">
            <w:pPr>
              <w:adjustRightInd w:val="0"/>
              <w:snapToGrid w:val="0"/>
              <w:jc w:val="center"/>
              <w:rPr>
                <w:szCs w:val="21"/>
              </w:rPr>
            </w:pPr>
            <w:r>
              <w:rPr>
                <w:szCs w:val="21"/>
              </w:rPr>
              <w:t>享受政策主体</w:t>
            </w:r>
          </w:p>
        </w:tc>
      </w:tr>
      <w:tr w:rsidR="00D757BA">
        <w:trPr>
          <w:trHeight w:val="270"/>
        </w:trPr>
        <w:tc>
          <w:tcPr>
            <w:tcW w:w="1008" w:type="dxa"/>
            <w:tcBorders>
              <w:top w:val="single" w:sz="4" w:space="0" w:color="auto"/>
              <w:left w:val="single" w:sz="4" w:space="0" w:color="auto"/>
              <w:right w:val="single" w:sz="4" w:space="0" w:color="auto"/>
            </w:tcBorders>
          </w:tcPr>
          <w:p w:rsidR="00D757BA" w:rsidRDefault="00645129">
            <w:pPr>
              <w:widowControl/>
              <w:jc w:val="center"/>
              <w:rPr>
                <w:kern w:val="0"/>
                <w:szCs w:val="21"/>
              </w:rPr>
            </w:pPr>
            <w:r>
              <w:rPr>
                <w:kern w:val="0"/>
                <w:szCs w:val="21"/>
              </w:rPr>
              <w:t>10</w:t>
            </w:r>
          </w:p>
        </w:tc>
        <w:tc>
          <w:tcPr>
            <w:tcW w:w="2976" w:type="dxa"/>
            <w:tcBorders>
              <w:top w:val="single" w:sz="4" w:space="0" w:color="auto"/>
              <w:left w:val="nil"/>
              <w:right w:val="double" w:sz="6" w:space="0" w:color="auto"/>
            </w:tcBorders>
            <w:vAlign w:val="center"/>
          </w:tcPr>
          <w:p w:rsidR="00D757BA" w:rsidRDefault="00645129">
            <w:pPr>
              <w:widowControl/>
              <w:rPr>
                <w:kern w:val="0"/>
                <w:szCs w:val="21"/>
              </w:rPr>
            </w:pPr>
            <w:r>
              <w:rPr>
                <w:kern w:val="0"/>
                <w:szCs w:val="21"/>
              </w:rPr>
              <w:t>本人享受</w:t>
            </w:r>
          </w:p>
        </w:tc>
        <w:tc>
          <w:tcPr>
            <w:tcW w:w="993" w:type="dxa"/>
            <w:tcBorders>
              <w:top w:val="single" w:sz="4" w:space="0" w:color="auto"/>
              <w:left w:val="nil"/>
              <w:right w:val="single" w:sz="4" w:space="0" w:color="auto"/>
            </w:tcBorders>
          </w:tcPr>
          <w:p w:rsidR="00D757BA" w:rsidRDefault="00645129">
            <w:pPr>
              <w:widowControl/>
              <w:jc w:val="center"/>
              <w:rPr>
                <w:kern w:val="0"/>
                <w:szCs w:val="21"/>
              </w:rPr>
            </w:pPr>
            <w:r>
              <w:rPr>
                <w:kern w:val="0"/>
                <w:szCs w:val="21"/>
              </w:rPr>
              <w:t>30</w:t>
            </w:r>
          </w:p>
        </w:tc>
        <w:tc>
          <w:tcPr>
            <w:tcW w:w="3263" w:type="dxa"/>
            <w:tcBorders>
              <w:top w:val="single" w:sz="4" w:space="0" w:color="auto"/>
              <w:left w:val="nil"/>
              <w:right w:val="single" w:sz="4" w:space="0" w:color="auto"/>
            </w:tcBorders>
            <w:vAlign w:val="center"/>
          </w:tcPr>
          <w:p w:rsidR="00D757BA" w:rsidRDefault="00645129">
            <w:pPr>
              <w:widowControl/>
              <w:rPr>
                <w:kern w:val="0"/>
                <w:szCs w:val="21"/>
              </w:rPr>
            </w:pPr>
            <w:r>
              <w:rPr>
                <w:kern w:val="0"/>
                <w:szCs w:val="21"/>
              </w:rPr>
              <w:t>服务机构代理享受</w:t>
            </w:r>
          </w:p>
        </w:tc>
      </w:tr>
      <w:tr w:rsidR="00D757BA">
        <w:trPr>
          <w:trHeight w:val="270"/>
        </w:trPr>
        <w:tc>
          <w:tcPr>
            <w:tcW w:w="1008" w:type="dxa"/>
            <w:tcBorders>
              <w:left w:val="single" w:sz="4" w:space="0" w:color="auto"/>
              <w:bottom w:val="single" w:sz="4" w:space="0" w:color="auto"/>
              <w:right w:val="single" w:sz="4" w:space="0" w:color="auto"/>
            </w:tcBorders>
          </w:tcPr>
          <w:p w:rsidR="00D757BA" w:rsidRDefault="00645129">
            <w:pPr>
              <w:widowControl/>
              <w:jc w:val="center"/>
              <w:rPr>
                <w:kern w:val="0"/>
                <w:szCs w:val="21"/>
              </w:rPr>
            </w:pPr>
            <w:r>
              <w:rPr>
                <w:kern w:val="0"/>
                <w:szCs w:val="21"/>
              </w:rPr>
              <w:t>20</w:t>
            </w:r>
          </w:p>
        </w:tc>
        <w:tc>
          <w:tcPr>
            <w:tcW w:w="2976" w:type="dxa"/>
            <w:tcBorders>
              <w:left w:val="nil"/>
              <w:bottom w:val="single" w:sz="4" w:space="0" w:color="auto"/>
              <w:right w:val="double" w:sz="6" w:space="0" w:color="auto"/>
            </w:tcBorders>
            <w:vAlign w:val="center"/>
          </w:tcPr>
          <w:p w:rsidR="00D757BA" w:rsidRDefault="00645129">
            <w:pPr>
              <w:widowControl/>
              <w:rPr>
                <w:kern w:val="0"/>
                <w:szCs w:val="21"/>
              </w:rPr>
            </w:pPr>
            <w:r>
              <w:rPr>
                <w:kern w:val="0"/>
                <w:szCs w:val="21"/>
              </w:rPr>
              <w:t>就业单位享受</w:t>
            </w:r>
          </w:p>
        </w:tc>
        <w:tc>
          <w:tcPr>
            <w:tcW w:w="993" w:type="dxa"/>
            <w:tcBorders>
              <w:left w:val="nil"/>
              <w:bottom w:val="single" w:sz="4" w:space="0" w:color="auto"/>
              <w:right w:val="single" w:sz="4" w:space="0" w:color="auto"/>
            </w:tcBorders>
          </w:tcPr>
          <w:p w:rsidR="00D757BA" w:rsidRDefault="00645129">
            <w:pPr>
              <w:widowControl/>
              <w:jc w:val="center"/>
              <w:rPr>
                <w:kern w:val="0"/>
                <w:szCs w:val="21"/>
              </w:rPr>
            </w:pPr>
            <w:r>
              <w:rPr>
                <w:kern w:val="0"/>
                <w:szCs w:val="21"/>
              </w:rPr>
              <w:t>90</w:t>
            </w:r>
          </w:p>
        </w:tc>
        <w:tc>
          <w:tcPr>
            <w:tcW w:w="3263" w:type="dxa"/>
            <w:tcBorders>
              <w:left w:val="nil"/>
              <w:bottom w:val="single" w:sz="4" w:space="0" w:color="auto"/>
              <w:right w:val="single" w:sz="4" w:space="0" w:color="auto"/>
            </w:tcBorders>
          </w:tcPr>
          <w:p w:rsidR="00D757BA" w:rsidRDefault="00645129">
            <w:pPr>
              <w:widowControl/>
              <w:rPr>
                <w:kern w:val="0"/>
                <w:szCs w:val="21"/>
              </w:rPr>
            </w:pPr>
            <w:r>
              <w:rPr>
                <w:kern w:val="0"/>
                <w:szCs w:val="21"/>
              </w:rPr>
              <w:t>其他</w:t>
            </w:r>
          </w:p>
        </w:tc>
      </w:tr>
    </w:tbl>
    <w:p w:rsidR="00D757BA" w:rsidRDefault="00D757BA"/>
    <w:p w:rsidR="00D757BA" w:rsidRDefault="00645129">
      <w:r>
        <w:rPr>
          <w:szCs w:val="21"/>
        </w:rPr>
        <w:t>3-13</w:t>
      </w:r>
      <w:r>
        <w:t>经办机构所在地行政区划代码</w:t>
      </w:r>
      <w:r>
        <w:tab/>
      </w:r>
      <w:r>
        <w:tab/>
      </w:r>
      <w:r>
        <w:rPr>
          <w:szCs w:val="21"/>
        </w:rPr>
        <w:t>AAB299</w:t>
      </w:r>
    </w:p>
    <w:p w:rsidR="00D757BA" w:rsidRDefault="00645129">
      <w:pPr>
        <w:ind w:firstLineChars="200" w:firstLine="420"/>
        <w:rPr>
          <w:szCs w:val="21"/>
        </w:rPr>
      </w:pPr>
      <w:r>
        <w:rPr>
          <w:szCs w:val="21"/>
        </w:rPr>
        <w:t>具体代码分类及扩充规则同</w:t>
      </w:r>
      <w:r>
        <w:rPr>
          <w:szCs w:val="21"/>
        </w:rPr>
        <w:t>1-1</w:t>
      </w:r>
      <w:r>
        <w:rPr>
          <w:szCs w:val="21"/>
        </w:rPr>
        <w:t>指标。</w:t>
      </w:r>
    </w:p>
    <w:p w:rsidR="00D757BA" w:rsidRDefault="00D757BA"/>
    <w:sectPr w:rsidR="00D757BA" w:rsidSect="00D757BA">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2723" w:rsidRDefault="00D02723" w:rsidP="00D757BA">
      <w:r>
        <w:separator/>
      </w:r>
    </w:p>
  </w:endnote>
  <w:endnote w:type="continuationSeparator" w:id="1">
    <w:p w:rsidR="00D02723" w:rsidRDefault="00D02723" w:rsidP="00D757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altName w:val="Arial Unicode MS"/>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129" w:rsidRPr="00645129" w:rsidRDefault="00645129">
    <w:pPr>
      <w:pStyle w:val="a7"/>
      <w:jc w:val="righ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005B34D2" w:rsidRPr="00645129">
      <w:rPr>
        <w:rFonts w:ascii="Times New Roman" w:hAnsi="Times New Roman" w:cs="Times New Roman"/>
        <w:sz w:val="24"/>
        <w:szCs w:val="24"/>
      </w:rPr>
      <w:fldChar w:fldCharType="begin"/>
    </w:r>
    <w:r w:rsidRPr="00645129">
      <w:rPr>
        <w:rFonts w:ascii="Times New Roman" w:hAnsi="Times New Roman" w:cs="Times New Roman"/>
        <w:sz w:val="24"/>
        <w:szCs w:val="24"/>
      </w:rPr>
      <w:instrText xml:space="preserve"> PAGE   \* MERGEFORMAT </w:instrText>
    </w:r>
    <w:r w:rsidR="005B34D2" w:rsidRPr="00645129">
      <w:rPr>
        <w:rFonts w:ascii="Times New Roman" w:hAnsi="Times New Roman" w:cs="Times New Roman"/>
        <w:sz w:val="24"/>
        <w:szCs w:val="24"/>
      </w:rPr>
      <w:fldChar w:fldCharType="separate"/>
    </w:r>
    <w:r w:rsidR="0091520C" w:rsidRPr="0091520C">
      <w:rPr>
        <w:rFonts w:ascii="Times New Roman" w:hAnsi="Times New Roman" w:cs="Times New Roman"/>
        <w:noProof/>
        <w:sz w:val="24"/>
        <w:szCs w:val="24"/>
        <w:lang w:val="zh-CN"/>
      </w:rPr>
      <w:t>6</w:t>
    </w:r>
    <w:r w:rsidR="005B34D2" w:rsidRPr="00645129">
      <w:rPr>
        <w:rFonts w:ascii="Times New Roman" w:hAnsi="Times New Roman" w:cs="Times New Roman"/>
        <w:sz w:val="24"/>
        <w:szCs w:val="24"/>
      </w:rPr>
      <w:fldChar w:fldCharType="end"/>
    </w:r>
    <w:r>
      <w:rPr>
        <w:rFonts w:ascii="Times New Roman" w:hAnsi="Times New Roman" w:cs="Times New Roman" w:hint="eastAsia"/>
        <w:sz w:val="24"/>
        <w:szCs w:val="24"/>
      </w:rPr>
      <w:t xml:space="preserve"> </w:t>
    </w:r>
    <w:r>
      <w:rPr>
        <w:rFonts w:ascii="Times New Roman" w:hAnsi="Times New Roman" w:cs="Times New Roman" w:hint="eastAsia"/>
        <w:sz w:val="24"/>
        <w:szCs w:val="24"/>
      </w:rPr>
      <w:t>—</w:t>
    </w:r>
  </w:p>
  <w:p w:rsidR="00645129" w:rsidRDefault="00645129">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129" w:rsidRPr="00645129" w:rsidRDefault="00645129">
    <w:pPr>
      <w:pStyle w:val="a7"/>
      <w:rPr>
        <w:rFonts w:ascii="Times New Roman" w:eastAsia="黑体" w:hAnsi="Times New Roman" w:cs="Times New Roman"/>
        <w:sz w:val="24"/>
        <w:szCs w:val="24"/>
      </w:rPr>
    </w:pPr>
    <w:r>
      <w:rPr>
        <w:rFonts w:ascii="Times New Roman" w:eastAsia="黑体" w:hAnsi="Times New Roman" w:cs="Times New Roman" w:hint="eastAsia"/>
        <w:sz w:val="24"/>
        <w:szCs w:val="24"/>
      </w:rPr>
      <w:t>—</w:t>
    </w:r>
    <w:r>
      <w:rPr>
        <w:rFonts w:ascii="Times New Roman" w:eastAsia="黑体" w:hAnsi="Times New Roman" w:cs="Times New Roman" w:hint="eastAsia"/>
        <w:sz w:val="24"/>
        <w:szCs w:val="24"/>
      </w:rPr>
      <w:t xml:space="preserve"> </w:t>
    </w:r>
    <w:r w:rsidR="005B34D2" w:rsidRPr="00645129">
      <w:rPr>
        <w:rFonts w:ascii="Times New Roman" w:eastAsia="黑体" w:hAnsi="Times New Roman" w:cs="Times New Roman"/>
        <w:sz w:val="24"/>
        <w:szCs w:val="24"/>
      </w:rPr>
      <w:fldChar w:fldCharType="begin"/>
    </w:r>
    <w:r w:rsidRPr="00645129">
      <w:rPr>
        <w:rFonts w:ascii="Times New Roman" w:eastAsia="黑体" w:hAnsi="Times New Roman" w:cs="Times New Roman"/>
        <w:sz w:val="24"/>
        <w:szCs w:val="24"/>
      </w:rPr>
      <w:instrText xml:space="preserve"> PAGE   \* MERGEFORMAT </w:instrText>
    </w:r>
    <w:r w:rsidR="005B34D2" w:rsidRPr="00645129">
      <w:rPr>
        <w:rFonts w:ascii="Times New Roman" w:eastAsia="黑体" w:hAnsi="Times New Roman" w:cs="Times New Roman"/>
        <w:sz w:val="24"/>
        <w:szCs w:val="24"/>
      </w:rPr>
      <w:fldChar w:fldCharType="separate"/>
    </w:r>
    <w:r w:rsidR="0091520C" w:rsidRPr="0091520C">
      <w:rPr>
        <w:rFonts w:ascii="Times New Roman" w:eastAsia="黑体" w:hAnsi="Times New Roman" w:cs="Times New Roman"/>
        <w:noProof/>
        <w:sz w:val="24"/>
        <w:szCs w:val="24"/>
        <w:lang w:val="zh-CN"/>
      </w:rPr>
      <w:t>9</w:t>
    </w:r>
    <w:r w:rsidR="005B34D2" w:rsidRPr="00645129">
      <w:rPr>
        <w:rFonts w:ascii="Times New Roman" w:eastAsia="黑体" w:hAnsi="Times New Roman" w:cs="Times New Roman"/>
        <w:sz w:val="24"/>
        <w:szCs w:val="24"/>
      </w:rPr>
      <w:fldChar w:fldCharType="end"/>
    </w:r>
    <w:r>
      <w:rPr>
        <w:rFonts w:ascii="Times New Roman" w:eastAsia="黑体" w:hAnsi="Times New Roman" w:cs="Times New Roman" w:hint="eastAsia"/>
        <w:sz w:val="24"/>
        <w:szCs w:val="24"/>
      </w:rPr>
      <w:t xml:space="preserve"> </w:t>
    </w:r>
    <w:r>
      <w:rPr>
        <w:rFonts w:ascii="Times New Roman" w:eastAsia="黑体" w:hAnsi="Times New Roman" w:cs="Times New Roman" w:hint="eastAsia"/>
        <w:sz w:val="24"/>
        <w:szCs w:val="24"/>
      </w:rPr>
      <w:t>—</w:t>
    </w:r>
  </w:p>
  <w:p w:rsidR="00645129" w:rsidRDefault="0064512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2723" w:rsidRDefault="00D02723" w:rsidP="00D757BA">
      <w:r>
        <w:separator/>
      </w:r>
    </w:p>
  </w:footnote>
  <w:footnote w:type="continuationSeparator" w:id="1">
    <w:p w:rsidR="00D02723" w:rsidRDefault="00D02723" w:rsidP="00D757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57BA" w:rsidRDefault="00D757BA">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multilevel"/>
    <w:tmpl w:val="0000000D"/>
    <w:lvl w:ilvl="0">
      <w:start w:val="1"/>
      <w:numFmt w:val="decimal"/>
      <w:suff w:val="nothing"/>
      <w:lvlText w:val="1-%1"/>
      <w:lvlJc w:val="center"/>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0000000E"/>
    <w:multiLevelType w:val="multilevel"/>
    <w:tmpl w:val="0000000E"/>
    <w:lvl w:ilvl="0">
      <w:start w:val="1"/>
      <w:numFmt w:val="decimal"/>
      <w:lvlText w:val="3-%1"/>
      <w:lvlJc w:val="center"/>
      <w:pPr>
        <w:ind w:left="284"/>
      </w:pPr>
      <w:rPr>
        <w:rFonts w:hint="eastAsia"/>
      </w:rPr>
    </w:lvl>
    <w:lvl w:ilvl="1" w:tentative="1">
      <w:start w:val="1"/>
      <w:numFmt w:val="lowerLetter"/>
      <w:lvlText w:val="%2)"/>
      <w:lvlJc w:val="left"/>
      <w:pPr>
        <w:ind w:left="1124" w:hanging="420"/>
      </w:pPr>
      <w:rPr>
        <w:rFonts w:cs="Times New Roman"/>
      </w:rPr>
    </w:lvl>
    <w:lvl w:ilvl="2" w:tentative="1">
      <w:start w:val="1"/>
      <w:numFmt w:val="lowerRoman"/>
      <w:lvlText w:val="%3."/>
      <w:lvlJc w:val="right"/>
      <w:pPr>
        <w:ind w:left="1544" w:hanging="420"/>
      </w:pPr>
      <w:rPr>
        <w:rFonts w:cs="Times New Roman"/>
      </w:rPr>
    </w:lvl>
    <w:lvl w:ilvl="3" w:tentative="1">
      <w:start w:val="1"/>
      <w:numFmt w:val="decimal"/>
      <w:lvlText w:val="%4."/>
      <w:lvlJc w:val="left"/>
      <w:pPr>
        <w:ind w:left="1964" w:hanging="420"/>
      </w:pPr>
      <w:rPr>
        <w:rFonts w:cs="Times New Roman"/>
      </w:rPr>
    </w:lvl>
    <w:lvl w:ilvl="4" w:tentative="1">
      <w:start w:val="1"/>
      <w:numFmt w:val="lowerLetter"/>
      <w:lvlText w:val="%5)"/>
      <w:lvlJc w:val="left"/>
      <w:pPr>
        <w:ind w:left="2384" w:hanging="420"/>
      </w:pPr>
      <w:rPr>
        <w:rFonts w:cs="Times New Roman"/>
      </w:rPr>
    </w:lvl>
    <w:lvl w:ilvl="5" w:tentative="1">
      <w:start w:val="1"/>
      <w:numFmt w:val="lowerRoman"/>
      <w:lvlText w:val="%6."/>
      <w:lvlJc w:val="right"/>
      <w:pPr>
        <w:ind w:left="2804" w:hanging="420"/>
      </w:pPr>
      <w:rPr>
        <w:rFonts w:cs="Times New Roman"/>
      </w:rPr>
    </w:lvl>
    <w:lvl w:ilvl="6" w:tentative="1">
      <w:start w:val="1"/>
      <w:numFmt w:val="decimal"/>
      <w:lvlText w:val="%7."/>
      <w:lvlJc w:val="left"/>
      <w:pPr>
        <w:ind w:left="3224" w:hanging="420"/>
      </w:pPr>
      <w:rPr>
        <w:rFonts w:cs="Times New Roman"/>
      </w:rPr>
    </w:lvl>
    <w:lvl w:ilvl="7" w:tentative="1">
      <w:start w:val="1"/>
      <w:numFmt w:val="lowerLetter"/>
      <w:lvlText w:val="%8)"/>
      <w:lvlJc w:val="left"/>
      <w:pPr>
        <w:ind w:left="3644" w:hanging="420"/>
      </w:pPr>
      <w:rPr>
        <w:rFonts w:cs="Times New Roman"/>
      </w:rPr>
    </w:lvl>
    <w:lvl w:ilvl="8" w:tentative="1">
      <w:start w:val="1"/>
      <w:numFmt w:val="lowerRoman"/>
      <w:lvlText w:val="%9."/>
      <w:lvlJc w:val="right"/>
      <w:pPr>
        <w:ind w:left="4064" w:hanging="420"/>
      </w:pPr>
      <w:rPr>
        <w:rFonts w:cs="Times New Roman"/>
      </w:rPr>
    </w:lvl>
  </w:abstractNum>
  <w:abstractNum w:abstractNumId="2">
    <w:nsid w:val="0000000F"/>
    <w:multiLevelType w:val="multilevel"/>
    <w:tmpl w:val="0000000F"/>
    <w:lvl w:ilvl="0">
      <w:start w:val="1"/>
      <w:numFmt w:val="decimal"/>
      <w:suff w:val="nothing"/>
      <w:lvlText w:val="2-%1"/>
      <w:lvlJc w:val="center"/>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9218"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57BA"/>
    <w:rsid w:val="00156F93"/>
    <w:rsid w:val="00334091"/>
    <w:rsid w:val="003E4103"/>
    <w:rsid w:val="005B34D2"/>
    <w:rsid w:val="00645129"/>
    <w:rsid w:val="0091520C"/>
    <w:rsid w:val="00D02723"/>
    <w:rsid w:val="00D757BA"/>
    <w:rsid w:val="00EB44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semiHidden="0"/>
    <w:lsdException w:name="footer" w:semiHidden="0" w:uiPriority="99"/>
    <w:lsdException w:name="caption" w:uiPriority="35" w:qFormat="1"/>
    <w:lsdException w:name="annotation reference" w:uiPriority="99"/>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99"/>
    <w:lsdException w:name="HTML Top of Form" w:uiPriority="99"/>
    <w:lsdException w:name="HTML Bottom of Form"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57BA"/>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D757BA"/>
    <w:rPr>
      <w:b/>
      <w:bCs/>
    </w:rPr>
  </w:style>
  <w:style w:type="paragraph" w:styleId="a4">
    <w:name w:val="annotation text"/>
    <w:basedOn w:val="a"/>
    <w:link w:val="Char0"/>
    <w:uiPriority w:val="99"/>
    <w:semiHidden/>
    <w:unhideWhenUsed/>
    <w:rsid w:val="00D757BA"/>
    <w:pPr>
      <w:jc w:val="left"/>
    </w:pPr>
  </w:style>
  <w:style w:type="paragraph" w:styleId="a5">
    <w:name w:val="Document Map"/>
    <w:basedOn w:val="a"/>
    <w:link w:val="Char1"/>
    <w:uiPriority w:val="99"/>
    <w:semiHidden/>
    <w:unhideWhenUsed/>
    <w:rsid w:val="00D757BA"/>
    <w:rPr>
      <w:rFonts w:ascii="宋体"/>
      <w:sz w:val="18"/>
      <w:szCs w:val="18"/>
    </w:rPr>
  </w:style>
  <w:style w:type="paragraph" w:styleId="a6">
    <w:name w:val="Balloon Text"/>
    <w:basedOn w:val="a"/>
    <w:link w:val="Char2"/>
    <w:uiPriority w:val="99"/>
    <w:semiHidden/>
    <w:unhideWhenUsed/>
    <w:rsid w:val="00D757BA"/>
    <w:rPr>
      <w:sz w:val="18"/>
      <w:szCs w:val="18"/>
    </w:rPr>
  </w:style>
  <w:style w:type="paragraph" w:styleId="a7">
    <w:name w:val="footer"/>
    <w:basedOn w:val="a"/>
    <w:link w:val="Char3"/>
    <w:uiPriority w:val="99"/>
    <w:unhideWhenUsed/>
    <w:rsid w:val="00D757BA"/>
    <w:pPr>
      <w:tabs>
        <w:tab w:val="center" w:pos="4153"/>
        <w:tab w:val="right" w:pos="8306"/>
      </w:tabs>
      <w:snapToGrid w:val="0"/>
      <w:jc w:val="left"/>
    </w:pPr>
    <w:rPr>
      <w:sz w:val="18"/>
      <w:szCs w:val="18"/>
    </w:rPr>
  </w:style>
  <w:style w:type="paragraph" w:styleId="a8">
    <w:name w:val="header"/>
    <w:basedOn w:val="a"/>
    <w:link w:val="Char4"/>
    <w:unhideWhenUsed/>
    <w:rsid w:val="00D757BA"/>
    <w:pPr>
      <w:pBdr>
        <w:bottom w:val="single" w:sz="6" w:space="1" w:color="auto"/>
      </w:pBdr>
      <w:tabs>
        <w:tab w:val="center" w:pos="4153"/>
        <w:tab w:val="right" w:pos="8306"/>
      </w:tabs>
      <w:snapToGrid w:val="0"/>
      <w:jc w:val="center"/>
    </w:pPr>
    <w:rPr>
      <w:sz w:val="18"/>
      <w:szCs w:val="18"/>
    </w:rPr>
  </w:style>
  <w:style w:type="character" w:styleId="a9">
    <w:name w:val="annotation reference"/>
    <w:basedOn w:val="a0"/>
    <w:uiPriority w:val="99"/>
    <w:semiHidden/>
    <w:unhideWhenUsed/>
    <w:rsid w:val="00D757BA"/>
    <w:rPr>
      <w:sz w:val="21"/>
      <w:szCs w:val="21"/>
    </w:rPr>
  </w:style>
  <w:style w:type="paragraph" w:customStyle="1" w:styleId="21">
    <w:name w:val="正文文本缩进 21"/>
    <w:basedOn w:val="a"/>
    <w:rsid w:val="00D757BA"/>
    <w:pPr>
      <w:ind w:firstLineChars="200" w:firstLine="600"/>
    </w:pPr>
    <w:rPr>
      <w:rFonts w:ascii="仿宋_GB2312" w:eastAsia="仿宋_GB2312" w:hAnsi="Times New Roman" w:cs="Times New Roman"/>
      <w:sz w:val="30"/>
      <w:szCs w:val="24"/>
    </w:rPr>
  </w:style>
  <w:style w:type="paragraph" w:customStyle="1" w:styleId="1">
    <w:name w:val="修订1"/>
    <w:hidden/>
    <w:uiPriority w:val="99"/>
    <w:semiHidden/>
    <w:rsid w:val="00D757BA"/>
  </w:style>
  <w:style w:type="character" w:customStyle="1" w:styleId="Char4">
    <w:name w:val="页眉 Char"/>
    <w:basedOn w:val="a0"/>
    <w:link w:val="a8"/>
    <w:uiPriority w:val="99"/>
    <w:rsid w:val="00D757BA"/>
    <w:rPr>
      <w:sz w:val="18"/>
      <w:szCs w:val="18"/>
    </w:rPr>
  </w:style>
  <w:style w:type="character" w:customStyle="1" w:styleId="Char3">
    <w:name w:val="页脚 Char"/>
    <w:basedOn w:val="a0"/>
    <w:link w:val="a7"/>
    <w:uiPriority w:val="99"/>
    <w:rsid w:val="00D757BA"/>
    <w:rPr>
      <w:sz w:val="18"/>
      <w:szCs w:val="18"/>
    </w:rPr>
  </w:style>
  <w:style w:type="character" w:customStyle="1" w:styleId="Char2">
    <w:name w:val="批注框文本 Char"/>
    <w:basedOn w:val="a0"/>
    <w:link w:val="a6"/>
    <w:uiPriority w:val="99"/>
    <w:rsid w:val="00D757BA"/>
    <w:rPr>
      <w:sz w:val="18"/>
      <w:szCs w:val="18"/>
    </w:rPr>
  </w:style>
  <w:style w:type="character" w:customStyle="1" w:styleId="Char1">
    <w:name w:val="文档结构图 Char"/>
    <w:basedOn w:val="a0"/>
    <w:link w:val="a5"/>
    <w:uiPriority w:val="99"/>
    <w:rsid w:val="00D757BA"/>
    <w:rPr>
      <w:rFonts w:ascii="宋体" w:eastAsia="宋体"/>
      <w:sz w:val="18"/>
      <w:szCs w:val="18"/>
    </w:rPr>
  </w:style>
  <w:style w:type="character" w:customStyle="1" w:styleId="Char0">
    <w:name w:val="批注文字 Char"/>
    <w:basedOn w:val="a0"/>
    <w:link w:val="a4"/>
    <w:uiPriority w:val="99"/>
    <w:rsid w:val="00D757BA"/>
  </w:style>
  <w:style w:type="character" w:customStyle="1" w:styleId="Char">
    <w:name w:val="批注主题 Char"/>
    <w:basedOn w:val="Char0"/>
    <w:link w:val="a3"/>
    <w:uiPriority w:val="99"/>
    <w:rsid w:val="00D757BA"/>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Pages>
  <Words>1107</Words>
  <Characters>6316</Characters>
  <Application>Microsoft Office Word</Application>
  <DocSecurity>0</DocSecurity>
  <Lines>52</Lines>
  <Paragraphs>14</Paragraphs>
  <ScaleCrop>false</ScaleCrop>
  <Company>Lenovo (Beijing) Limited</Company>
  <LinksUpToDate>false</LinksUpToDate>
  <CharactersWithSpaces>7409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关于加强离校未就业高校毕业生实名制</dc:title>
  <dc:creator>user</dc:creator>
  <cp:lastModifiedBy>Lenovo User</cp:lastModifiedBy>
  <cp:revision>5</cp:revision>
  <cp:lastPrinted>2015-06-30T09:10:00Z</cp:lastPrinted>
  <dcterms:created xsi:type="dcterms:W3CDTF">2015-07-02T01:07:00Z</dcterms:created>
  <dcterms:modified xsi:type="dcterms:W3CDTF">2015-07-03T02:46:00Z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